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962" w:rsidRPr="00CC10E5" w:rsidRDefault="00200D9C">
      <w:pPr>
        <w:spacing w:after="225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b/>
          <w:color w:val="000000"/>
        </w:rPr>
        <w:t>UPUTSTVO</w:t>
      </w:r>
    </w:p>
    <w:p w:rsidR="00B17962" w:rsidRPr="00CC10E5" w:rsidRDefault="00200D9C">
      <w:pPr>
        <w:spacing w:after="225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o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Metodologiji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za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sprovođenje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analize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rizika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od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korupcije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u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Ministarstvu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unutrašnjih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poslova</w:t>
      </w:r>
    </w:p>
    <w:p w:rsidR="00B17962" w:rsidRPr="00CC10E5" w:rsidRDefault="00657999">
      <w:pPr>
        <w:spacing w:after="120"/>
        <w:jc w:val="center"/>
        <w:rPr>
          <w:rFonts w:ascii="Arial" w:hAnsi="Arial" w:cs="Arial"/>
          <w:color w:val="000000"/>
        </w:rPr>
      </w:pPr>
      <w:r w:rsidRPr="00CC10E5">
        <w:rPr>
          <w:rFonts w:ascii="Arial" w:hAnsi="Arial" w:cs="Arial"/>
          <w:color w:val="000000"/>
        </w:rPr>
        <w:t>"</w:t>
      </w:r>
      <w:r w:rsidR="00200D9C">
        <w:rPr>
          <w:rFonts w:ascii="Arial" w:hAnsi="Arial" w:cs="Arial"/>
          <w:color w:val="000000"/>
        </w:rPr>
        <w:t>Službeni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glasnik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RS</w:t>
      </w:r>
      <w:r w:rsidRPr="00CC10E5">
        <w:rPr>
          <w:rFonts w:ascii="Arial" w:hAnsi="Arial" w:cs="Arial"/>
          <w:color w:val="000000"/>
        </w:rPr>
        <w:t xml:space="preserve">", </w:t>
      </w:r>
      <w:r w:rsidR="00200D9C">
        <w:rPr>
          <w:rFonts w:ascii="Arial" w:hAnsi="Arial" w:cs="Arial"/>
          <w:color w:val="000000"/>
        </w:rPr>
        <w:t>broj</w:t>
      </w:r>
      <w:r w:rsidRPr="00CC10E5">
        <w:rPr>
          <w:rFonts w:ascii="Arial" w:hAnsi="Arial" w:cs="Arial"/>
          <w:color w:val="000000"/>
        </w:rPr>
        <w:t xml:space="preserve"> 94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7. </w:t>
      </w:r>
      <w:r w:rsidR="00200D9C">
        <w:rPr>
          <w:rFonts w:ascii="Arial" w:hAnsi="Arial" w:cs="Arial"/>
          <w:color w:val="000000"/>
        </w:rPr>
        <w:t>decembra</w:t>
      </w:r>
      <w:r w:rsidRPr="00CC10E5">
        <w:rPr>
          <w:rFonts w:ascii="Arial" w:hAnsi="Arial" w:cs="Arial"/>
          <w:color w:val="000000"/>
        </w:rPr>
        <w:t xml:space="preserve"> 2018.</w:t>
      </w:r>
    </w:p>
    <w:p w:rsidR="00CC10E5" w:rsidRPr="00CC10E5" w:rsidRDefault="00CC10E5">
      <w:pPr>
        <w:spacing w:after="120"/>
        <w:jc w:val="center"/>
        <w:rPr>
          <w:rFonts w:ascii="Arial" w:hAnsi="Arial" w:cs="Arial"/>
        </w:rPr>
      </w:pP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1. </w:t>
      </w:r>
      <w:r w:rsidR="00200D9C">
        <w:rPr>
          <w:rFonts w:ascii="Arial" w:hAnsi="Arial" w:cs="Arial"/>
          <w:color w:val="000000"/>
        </w:rPr>
        <w:t>Ovim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uputstvom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utvrđuje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Metodologija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unutrašnjih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poslova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kroz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identifikaciju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opis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izradu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registra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izradu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kontrolu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sprečavanje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ublažavanje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otklanjanje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posledica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kao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reviziju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unutrašnjih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poslova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daljem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tekstu</w:t>
      </w:r>
      <w:r w:rsidRPr="00CC10E5">
        <w:rPr>
          <w:rFonts w:ascii="Arial" w:hAnsi="Arial" w:cs="Arial"/>
          <w:color w:val="000000"/>
        </w:rPr>
        <w:t xml:space="preserve">: </w:t>
      </w:r>
      <w:r w:rsidR="00200D9C">
        <w:rPr>
          <w:rFonts w:ascii="Arial" w:hAnsi="Arial" w:cs="Arial"/>
          <w:color w:val="000000"/>
        </w:rPr>
        <w:t>Ministarstvo</w:t>
      </w:r>
      <w:r w:rsidRPr="00CC10E5">
        <w:rPr>
          <w:rFonts w:ascii="Arial" w:hAnsi="Arial" w:cs="Arial"/>
          <w:color w:val="000000"/>
        </w:rPr>
        <w:t>).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2. </w:t>
      </w:r>
      <w:r w:rsidR="00200D9C">
        <w:rPr>
          <w:rFonts w:ascii="Arial" w:hAnsi="Arial" w:cs="Arial"/>
          <w:color w:val="000000"/>
        </w:rPr>
        <w:t>Metodologija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unutrašnjih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poslova</w:t>
      </w:r>
      <w:r w:rsidRPr="00CC10E5">
        <w:rPr>
          <w:rFonts w:ascii="Arial" w:hAnsi="Arial" w:cs="Arial"/>
          <w:color w:val="000000"/>
        </w:rPr>
        <w:t xml:space="preserve"> ‒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daljem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tekstu</w:t>
      </w:r>
      <w:r w:rsidRPr="00CC10E5">
        <w:rPr>
          <w:rFonts w:ascii="Arial" w:hAnsi="Arial" w:cs="Arial"/>
          <w:color w:val="000000"/>
        </w:rPr>
        <w:t xml:space="preserve">: </w:t>
      </w:r>
      <w:r w:rsidR="00200D9C">
        <w:rPr>
          <w:rFonts w:ascii="Arial" w:hAnsi="Arial" w:cs="Arial"/>
          <w:color w:val="000000"/>
        </w:rPr>
        <w:t>Metodologija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Prilog</w:t>
      </w:r>
      <w:r w:rsidRPr="00CC10E5">
        <w:rPr>
          <w:rFonts w:ascii="Arial" w:hAnsi="Arial" w:cs="Arial"/>
          <w:color w:val="000000"/>
        </w:rPr>
        <w:t xml:space="preserve">) </w:t>
      </w:r>
      <w:r w:rsidR="00200D9C">
        <w:rPr>
          <w:rFonts w:ascii="Arial" w:hAnsi="Arial" w:cs="Arial"/>
          <w:color w:val="000000"/>
        </w:rPr>
        <w:t>odštampan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uz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uputstvo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čini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njegov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sastavni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deo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3. </w:t>
      </w:r>
      <w:r w:rsidR="00200D9C">
        <w:rPr>
          <w:rFonts w:ascii="Arial" w:hAnsi="Arial" w:cs="Arial"/>
          <w:color w:val="000000"/>
        </w:rPr>
        <w:t>Metodologija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sadrži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podložnih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korupciji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1), 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identifikaciju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opis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2), 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pravnog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borbu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protiv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3), 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4), </w:t>
      </w:r>
      <w:r w:rsidR="00200D9C">
        <w:rPr>
          <w:rFonts w:ascii="Arial" w:hAnsi="Arial" w:cs="Arial"/>
          <w:color w:val="000000"/>
        </w:rPr>
        <w:t>Skalu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5), </w:t>
      </w:r>
      <w:r w:rsidR="00200D9C">
        <w:rPr>
          <w:rFonts w:ascii="Arial" w:hAnsi="Arial" w:cs="Arial"/>
          <w:color w:val="000000"/>
        </w:rPr>
        <w:t>Skalu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ukupnog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uticaja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6), </w:t>
      </w:r>
      <w:r w:rsidR="00200D9C">
        <w:rPr>
          <w:rFonts w:ascii="Arial" w:hAnsi="Arial" w:cs="Arial"/>
          <w:color w:val="000000"/>
        </w:rPr>
        <w:t>Skalu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izloženosti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Skalu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klasifikovanje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7)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registar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Obrazac</w:t>
      </w:r>
      <w:r w:rsidRPr="00CC10E5">
        <w:rPr>
          <w:rFonts w:ascii="Arial" w:hAnsi="Arial" w:cs="Arial"/>
          <w:color w:val="000000"/>
        </w:rPr>
        <w:t xml:space="preserve"> 8),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odštampani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prilogu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ovog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uputstva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čine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njegov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sastavni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deo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4.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utvrđuje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jedinstvena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efikasna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metodologija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osnovu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proceniti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utvrditi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spoljni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institucionalni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pojedinačni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formulisati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neophodne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sprečavanje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ublažavanje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eliminisanje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5. </w:t>
      </w:r>
      <w:r w:rsidR="00200D9C">
        <w:rPr>
          <w:rFonts w:ascii="Arial" w:hAnsi="Arial" w:cs="Arial"/>
          <w:color w:val="000000"/>
        </w:rPr>
        <w:t>Ovo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uputstvo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stupa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snagu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osmog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objavljivanja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„</w:t>
      </w:r>
      <w:r w:rsidR="00200D9C">
        <w:rPr>
          <w:rFonts w:ascii="Arial" w:hAnsi="Arial" w:cs="Arial"/>
          <w:color w:val="000000"/>
        </w:rPr>
        <w:t>Službenom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glasniku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Republike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Srbije</w:t>
      </w:r>
      <w:r w:rsidRPr="00CC10E5">
        <w:rPr>
          <w:rFonts w:ascii="Arial" w:hAnsi="Arial" w:cs="Arial"/>
          <w:color w:val="000000"/>
        </w:rPr>
        <w:t xml:space="preserve">”, </w:t>
      </w:r>
      <w:r w:rsidR="00200D9C">
        <w:rPr>
          <w:rFonts w:ascii="Arial" w:hAnsi="Arial" w:cs="Arial"/>
          <w:color w:val="000000"/>
        </w:rPr>
        <w:t>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primenjuje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</w:t>
      </w:r>
      <w:r w:rsidRPr="00CC10E5">
        <w:rPr>
          <w:rFonts w:ascii="Arial" w:hAnsi="Arial" w:cs="Arial"/>
          <w:color w:val="000000"/>
        </w:rPr>
        <w:t xml:space="preserve">e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1. </w:t>
      </w:r>
      <w:r w:rsidR="00200D9C">
        <w:rPr>
          <w:rFonts w:ascii="Arial" w:hAnsi="Arial" w:cs="Arial"/>
          <w:color w:val="000000"/>
        </w:rPr>
        <w:t>januara</w:t>
      </w:r>
      <w:r w:rsidRPr="00CC10E5">
        <w:rPr>
          <w:rFonts w:ascii="Arial" w:hAnsi="Arial" w:cs="Arial"/>
          <w:color w:val="000000"/>
        </w:rPr>
        <w:t xml:space="preserve"> 2019. </w:t>
      </w:r>
      <w:r w:rsidR="00200D9C">
        <w:rPr>
          <w:rFonts w:ascii="Arial" w:hAnsi="Arial" w:cs="Arial"/>
          <w:color w:val="000000"/>
        </w:rPr>
        <w:t>godine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50"/>
        <w:jc w:val="right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01 </w:t>
      </w:r>
      <w:r w:rsidR="00200D9C">
        <w:rPr>
          <w:rFonts w:ascii="Arial" w:hAnsi="Arial" w:cs="Arial"/>
          <w:color w:val="000000"/>
        </w:rPr>
        <w:t>broj</w:t>
      </w:r>
      <w:r w:rsidRPr="00CC10E5">
        <w:rPr>
          <w:rFonts w:ascii="Arial" w:hAnsi="Arial" w:cs="Arial"/>
          <w:color w:val="000000"/>
        </w:rPr>
        <w:t xml:space="preserve"> 8815/18-4</w:t>
      </w:r>
    </w:p>
    <w:p w:rsidR="00B17962" w:rsidRPr="00CC10E5" w:rsidRDefault="00200D9C">
      <w:pPr>
        <w:spacing w:after="150"/>
        <w:jc w:val="right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Beogradu</w:t>
      </w:r>
      <w:r w:rsidR="00657999" w:rsidRPr="00CC10E5">
        <w:rPr>
          <w:rFonts w:ascii="Arial" w:hAnsi="Arial" w:cs="Arial"/>
          <w:color w:val="000000"/>
        </w:rPr>
        <w:t xml:space="preserve">, 28. </w:t>
      </w:r>
      <w:r>
        <w:rPr>
          <w:rFonts w:ascii="Arial" w:hAnsi="Arial" w:cs="Arial"/>
          <w:color w:val="000000"/>
        </w:rPr>
        <w:t>novembra</w:t>
      </w:r>
      <w:r w:rsidR="00657999" w:rsidRPr="00CC10E5">
        <w:rPr>
          <w:rFonts w:ascii="Arial" w:hAnsi="Arial" w:cs="Arial"/>
          <w:color w:val="000000"/>
        </w:rPr>
        <w:t xml:space="preserve"> 2018. </w:t>
      </w:r>
      <w:r>
        <w:rPr>
          <w:rFonts w:ascii="Arial" w:hAnsi="Arial" w:cs="Arial"/>
          <w:color w:val="000000"/>
        </w:rPr>
        <w:t>godine</w:t>
      </w:r>
    </w:p>
    <w:p w:rsidR="00B17962" w:rsidRPr="00CC10E5" w:rsidRDefault="00200D9C">
      <w:pPr>
        <w:spacing w:after="150"/>
        <w:jc w:val="right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Ministar</w:t>
      </w:r>
      <w:r w:rsidR="00657999" w:rsidRPr="00CC10E5">
        <w:rPr>
          <w:rFonts w:ascii="Arial" w:hAnsi="Arial" w:cs="Arial"/>
          <w:color w:val="000000"/>
        </w:rPr>
        <w:t>,</w:t>
      </w:r>
    </w:p>
    <w:p w:rsidR="00B17962" w:rsidRPr="00CC10E5" w:rsidRDefault="00200D9C">
      <w:pPr>
        <w:spacing w:after="150"/>
        <w:jc w:val="right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dr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Nebojša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Stefanović</w:t>
      </w:r>
      <w:r w:rsidR="00657999" w:rsidRPr="00CC10E5">
        <w:rPr>
          <w:rFonts w:ascii="Arial" w:hAnsi="Arial" w:cs="Arial"/>
          <w:b/>
          <w:color w:val="000000"/>
        </w:rPr>
        <w:t>,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</w:t>
      </w:r>
      <w:r w:rsidR="00657999" w:rsidRPr="00CC10E5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r</w:t>
      </w:r>
      <w:r w:rsidR="00657999" w:rsidRPr="00CC10E5">
        <w:rPr>
          <w:rFonts w:ascii="Arial" w:hAnsi="Arial" w:cs="Arial"/>
          <w:color w:val="000000"/>
        </w:rPr>
        <w:t>.</w:t>
      </w:r>
    </w:p>
    <w:p w:rsidR="00CC10E5" w:rsidRDefault="00CC10E5">
      <w:pPr>
        <w:spacing w:after="150"/>
        <w:rPr>
          <w:rFonts w:ascii="Arial" w:hAnsi="Arial" w:cs="Arial"/>
          <w:b/>
          <w:color w:val="000000"/>
        </w:rPr>
      </w:pP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Prilog</w:t>
      </w:r>
    </w:p>
    <w:p w:rsidR="00B17962" w:rsidRPr="00CC10E5" w:rsidRDefault="00200D9C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METODOLOGIJA</w:t>
      </w:r>
      <w:r w:rsidR="00657999" w:rsidRPr="00CC10E5">
        <w:rPr>
          <w:rFonts w:ascii="Arial" w:hAnsi="Arial" w:cs="Arial"/>
        </w:rPr>
        <w:br/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</w:rPr>
        <w:br/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UNUTRAŠNjIH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POSLOVA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Uvodne</w:t>
      </w:r>
      <w:r w:rsidR="00657999" w:rsidRPr="00CC10E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napomene</w:t>
      </w:r>
      <w:r w:rsidR="00657999" w:rsidRPr="00CC10E5">
        <w:rPr>
          <w:rFonts w:ascii="Arial" w:hAnsi="Arial" w:cs="Arial"/>
          <w:b/>
          <w:color w:val="000000"/>
        </w:rPr>
        <w:t>: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unutrašnje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kontrole</w:t>
      </w:r>
      <w:r w:rsidR="00657999" w:rsidRPr="00CC10E5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tekstu</w:t>
      </w:r>
      <w:r w:rsidR="00657999" w:rsidRPr="00CC10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razmenu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podataka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Agencijom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borbu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protiv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tekstu</w:t>
      </w:r>
      <w:r w:rsidR="00657999" w:rsidRPr="00CC10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Agencija</w:t>
      </w:r>
      <w:r w:rsidR="00657999" w:rsidRPr="00CC10E5">
        <w:rPr>
          <w:rFonts w:ascii="Arial" w:hAnsi="Arial" w:cs="Arial"/>
          <w:color w:val="000000"/>
        </w:rPr>
        <w:t xml:space="preserve">): </w:t>
      </w:r>
      <w:r>
        <w:rPr>
          <w:rFonts w:ascii="Arial" w:hAnsi="Arial" w:cs="Arial"/>
          <w:color w:val="000000"/>
        </w:rPr>
        <w:t>prilikom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izrade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predlogom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lastRenderedPageBreak/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tokom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praćenja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izrade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Godišnjeg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praćenju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Značenje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pojedinih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pojmova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1) </w:t>
      </w:r>
      <w:r w:rsidR="00200D9C">
        <w:rPr>
          <w:rFonts w:ascii="Arial" w:hAnsi="Arial" w:cs="Arial"/>
          <w:b/>
          <w:color w:val="000000"/>
        </w:rPr>
        <w:t>rizik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mogućnost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etički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profesionalno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neprihvatljivih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postupaka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ugrožavaju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integritet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institucije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2) </w:t>
      </w:r>
      <w:r w:rsidR="00200D9C">
        <w:rPr>
          <w:rFonts w:ascii="Arial" w:hAnsi="Arial" w:cs="Arial"/>
          <w:b/>
          <w:color w:val="000000"/>
        </w:rPr>
        <w:t>izvor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okolnost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uzrokuje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omogućava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pospešuje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3) </w:t>
      </w:r>
      <w:r w:rsidR="00200D9C">
        <w:rPr>
          <w:rFonts w:ascii="Arial" w:hAnsi="Arial" w:cs="Arial"/>
          <w:b/>
          <w:color w:val="000000"/>
        </w:rPr>
        <w:t>procena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postojećeg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stepena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izloženosti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konkretnog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procesa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organizacionih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mesta</w:t>
      </w:r>
      <w:r w:rsidRPr="00CC10E5">
        <w:rPr>
          <w:rFonts w:ascii="Arial" w:hAnsi="Arial" w:cs="Arial"/>
          <w:color w:val="000000"/>
        </w:rPr>
        <w:t xml:space="preserve">)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etički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profesionalno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neprihvatljivih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postupaka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dobija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proizvod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ocene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uticaja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4) </w:t>
      </w:r>
      <w:r w:rsidR="00200D9C">
        <w:rPr>
          <w:rFonts w:ascii="Arial" w:hAnsi="Arial" w:cs="Arial"/>
          <w:b/>
          <w:color w:val="000000"/>
        </w:rPr>
        <w:t>verovatnoća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izvesnost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etički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profesionalno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neprihvatljivih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postupaka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konkretnom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procesu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5) </w:t>
      </w:r>
      <w:r w:rsidR="00200D9C">
        <w:rPr>
          <w:rFonts w:ascii="Arial" w:hAnsi="Arial" w:cs="Arial"/>
          <w:b/>
          <w:color w:val="000000"/>
        </w:rPr>
        <w:t>uticaj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štetu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može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javno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dobro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javne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resurse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ugled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institucije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</w:t>
      </w:r>
      <w:r w:rsidRPr="00CC10E5">
        <w:rPr>
          <w:rFonts w:ascii="Arial" w:hAnsi="Arial" w:cs="Arial"/>
          <w:color w:val="000000"/>
        </w:rPr>
        <w:t xml:space="preserve">.) </w:t>
      </w:r>
      <w:r w:rsidR="00200D9C">
        <w:rPr>
          <w:rFonts w:ascii="Arial" w:hAnsi="Arial" w:cs="Arial"/>
          <w:color w:val="000000"/>
        </w:rPr>
        <w:t>nastupanjem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etički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profesionalno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neprihvatljivih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postupaka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konkretnom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procesu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6) </w:t>
      </w:r>
      <w:r w:rsidR="00200D9C">
        <w:rPr>
          <w:rFonts w:ascii="Arial" w:hAnsi="Arial" w:cs="Arial"/>
          <w:b/>
          <w:color w:val="000000"/>
        </w:rPr>
        <w:t>postojeće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mere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za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upravljanje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rizikom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već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primenjuje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kako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intenzitet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smanjio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otklonio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7) </w:t>
      </w:r>
      <w:r w:rsidR="00200D9C">
        <w:rPr>
          <w:rFonts w:ascii="Arial" w:hAnsi="Arial" w:cs="Arial"/>
          <w:b/>
          <w:color w:val="000000"/>
        </w:rPr>
        <w:t>preventivne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predstavljaju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nakon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razmatranja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postojećih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upravljanje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planiraju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smanjenja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otklanjanja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8) </w:t>
      </w:r>
      <w:r w:rsidR="00200D9C">
        <w:rPr>
          <w:rFonts w:ascii="Arial" w:hAnsi="Arial" w:cs="Arial"/>
          <w:b/>
          <w:color w:val="000000"/>
        </w:rPr>
        <w:t>registar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evidencija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svako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mesto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može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voditi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softverskoj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aplikaciji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praćenje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Primena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Metodologije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obuhvata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obrazovanje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grupe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realizaciju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identifikaciju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opis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izradu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kontrolu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6) </w:t>
      </w:r>
      <w:r w:rsidR="00200D9C">
        <w:rPr>
          <w:rFonts w:ascii="Arial" w:hAnsi="Arial" w:cs="Arial"/>
          <w:color w:val="000000"/>
        </w:rPr>
        <w:t>praćenje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reviziju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7) </w:t>
      </w:r>
      <w:r w:rsidR="00200D9C">
        <w:rPr>
          <w:rFonts w:ascii="Arial" w:hAnsi="Arial" w:cs="Arial"/>
          <w:color w:val="000000"/>
        </w:rPr>
        <w:t>ponovnu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1. </w:t>
      </w:r>
      <w:r w:rsidR="00200D9C">
        <w:rPr>
          <w:rFonts w:ascii="Arial" w:hAnsi="Arial" w:cs="Arial"/>
          <w:b/>
          <w:color w:val="000000"/>
        </w:rPr>
        <w:t>Obrazovanje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Radne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grupe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inicijativu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obrazuje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sastavu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predstavnici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Radnom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predstavnik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ispred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kontakt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osoba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saradnju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bolje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koordinacije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inicijativu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učešće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uzeti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predstavnici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drugih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kvalitetne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normativnog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organizacionog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funkcionalnog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obrazovanja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pripremnu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predviđa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informisanje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obuku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članova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grupe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određivanje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uslova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rokova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planiranje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svakoj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fazi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određivanje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zadataka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odgovornosti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svakog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člana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grupe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Rukovodioci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obezbeđuju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učešće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svojih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zaposlenih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fazama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dokumenta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funkcionisanje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2. </w:t>
      </w:r>
      <w:r w:rsidR="00200D9C">
        <w:rPr>
          <w:rFonts w:ascii="Arial" w:hAnsi="Arial" w:cs="Arial"/>
          <w:b/>
          <w:color w:val="000000"/>
        </w:rPr>
        <w:t>Identifikacija</w:t>
      </w:r>
      <w:r w:rsidRPr="00CC10E5">
        <w:rPr>
          <w:rFonts w:ascii="Arial" w:hAnsi="Arial" w:cs="Arial"/>
          <w:b/>
          <w:color w:val="000000"/>
        </w:rPr>
        <w:t xml:space="preserve">, </w:t>
      </w:r>
      <w:r w:rsidR="00200D9C">
        <w:rPr>
          <w:rFonts w:ascii="Arial" w:hAnsi="Arial" w:cs="Arial"/>
          <w:b/>
          <w:color w:val="000000"/>
        </w:rPr>
        <w:t>opis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i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analiza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od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korupcije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Identifikacija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obuhvata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evidentiranje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pretnji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slabosti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prisutne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strukturi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dovesti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doveli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pojave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Agencija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razmenu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podataka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dobijenih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delokruga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omogućiti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identifikuje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opiše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pretnje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predmet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prilikom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specifičnosti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mesta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vrši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opis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pravni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pritužbe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obraćanja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vezi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disciplinske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postupke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6)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podnete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krivične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prijave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protiv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7)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prethodnih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naloženih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8) </w:t>
      </w:r>
      <w:r w:rsidR="00200D9C">
        <w:rPr>
          <w:rFonts w:ascii="Arial" w:hAnsi="Arial" w:cs="Arial"/>
          <w:color w:val="000000"/>
        </w:rPr>
        <w:t>obavlja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razgovor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rukovodiocima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zaposlenima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inspektorima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Sektora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pojavnim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oblicima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konkretnih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slučajeva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9) </w:t>
      </w:r>
      <w:r w:rsidR="00200D9C">
        <w:rPr>
          <w:rFonts w:ascii="Arial" w:hAnsi="Arial" w:cs="Arial"/>
          <w:color w:val="000000"/>
        </w:rPr>
        <w:t>analizira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dostupne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publikacije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postojeće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10) </w:t>
      </w:r>
      <w:r w:rsidR="00200D9C">
        <w:rPr>
          <w:rFonts w:ascii="Arial" w:hAnsi="Arial" w:cs="Arial"/>
          <w:color w:val="000000"/>
        </w:rPr>
        <w:t>izrađuje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upitnike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sprovodi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ankete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među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zaposlenih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specifičnosti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njihovih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mesta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pokazuju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slabosti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popunjava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podložnih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korupciji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dobijenih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upitnika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drugih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dostupnih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podataka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skup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Obrascu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analizira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postojeće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upravljanje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rizikom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pojedinačnog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način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što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spoljašnje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unutrašnje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Spoljašnji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identifikuju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kroz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reguliše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oblast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postupanje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primene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ovlašćenja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efikasnosti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spoljašnjeg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transparentnosti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finansiranja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Unutrašnji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identifikuju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kroz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institucionalnih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proceduralnih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individualnih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Institucionalni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nalaze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upravljanja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institucijom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domenu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praćenja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sankcionisanja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nepostojanju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etičkih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pravila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prakse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promovišu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etičke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nepotpunim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neujednačenim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neusaglašenim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pravilima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procedurama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nepostojećem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nefunkcionalnom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unutrašnjeg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uzbunjivanja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nepostojećem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nefunkcionalnom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unutrašnje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revizije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tolerisanju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umešanosti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rukovodilaca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institucije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nepostojećem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nefunkcionalnom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obuke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rukovodilaca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zaposlenih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Proceduralni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radnoprocesni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nalaze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neadekvatnoj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nepostojećoj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nepotpuno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razrađenoj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proceduri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vezanoj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neadekvatnoj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promeni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procedure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netransparentnom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odlučivanja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preširoko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postavljenim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diskrecionim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ovlašćenjima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neadekvatnom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nadzoru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nepostojećem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zastarelom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neadekvatnom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poslova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stvarnim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zaduženjima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mnogo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veća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formalno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definisala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Individualni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faktori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konkretnim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poslovima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kontrolišu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njihov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nalaze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nedostatku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ličnog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integriteta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nedostatku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veština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neadekvatnom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evaluacije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pritisku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zadatku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izloženo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neadekvatnom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odnosu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strankama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dr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prema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slučaju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primenjuje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popunjava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borbu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protiv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uzimajući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obzir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zloupotreba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postojanje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pravila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koliziji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nedostatak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neadekvatna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pravnog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privilegovanje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kategorija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lica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privilegovanje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procedurama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nedostatak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nedovoljni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broj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mehanizama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6) </w:t>
      </w:r>
      <w:r w:rsidR="00200D9C">
        <w:rPr>
          <w:rFonts w:ascii="Arial" w:hAnsi="Arial" w:cs="Arial"/>
          <w:color w:val="000000"/>
        </w:rPr>
        <w:t>nemogućnost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7) </w:t>
      </w:r>
      <w:r w:rsidR="00200D9C">
        <w:rPr>
          <w:rFonts w:ascii="Arial" w:hAnsi="Arial" w:cs="Arial"/>
          <w:color w:val="000000"/>
        </w:rPr>
        <w:t>nedostatak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odgovornosti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obaveza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lastRenderedPageBreak/>
        <w:t xml:space="preserve">8) </w:t>
      </w:r>
      <w:r w:rsidR="00200D9C">
        <w:rPr>
          <w:rFonts w:ascii="Arial" w:hAnsi="Arial" w:cs="Arial"/>
          <w:color w:val="000000"/>
        </w:rPr>
        <w:t>ograničen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pristup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informacijama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nedostatak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adekvatne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transparentnosti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9) </w:t>
      </w:r>
      <w:r w:rsidR="00200D9C">
        <w:rPr>
          <w:rFonts w:ascii="Arial" w:hAnsi="Arial" w:cs="Arial"/>
          <w:color w:val="000000"/>
        </w:rPr>
        <w:t>neispravna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jezička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formulacija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Ciljevi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identifikacija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određenoj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pojedinačno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mesto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gde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uočena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pretnja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nepostojanje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pravnog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kolizija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postojećim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propisima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izrada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predloga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izmenu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dopunu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odredbi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pojedinačnih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sprečavaju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otklanjaju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umanjuju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konkretne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slučajeve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kako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utvrdila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stav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zaposlenih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pogledu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slabosti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uspostavljenih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efikasnost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rukovodioci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dr</w:t>
      </w:r>
      <w:r w:rsidR="00657999" w:rsidRPr="00CC10E5">
        <w:rPr>
          <w:rFonts w:ascii="Arial" w:hAnsi="Arial" w:cs="Arial"/>
          <w:color w:val="000000"/>
        </w:rPr>
        <w:t xml:space="preserve">., </w:t>
      </w:r>
      <w:r>
        <w:rPr>
          <w:rFonts w:ascii="Arial" w:hAnsi="Arial" w:cs="Arial"/>
          <w:color w:val="000000"/>
        </w:rPr>
        <w:t>uzimajući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obzir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elemente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moguće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pretnje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uzroci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slučajeva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stepen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opasnosti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uticaj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mogući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izloženi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preduzima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utiču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krivičnog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elementima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kao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preduzima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prikrije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krivičnog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dela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krivična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elementima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ranije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delokruga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preventivne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primenjuju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gde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dogodio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slučaj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postojećih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upravljanje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rizikom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sistema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načina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rukovođenja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kako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utvrdila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kontrolisan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delimično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kontrolisan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nekontrolisan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popunjava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uzimajući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obzir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elemente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podnetih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krivičnih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prijava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pritužbi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obraćanja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naloženih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odgovornosti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identifikovale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nedostatke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pretnje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sistemu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rukovođenja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uzrokuju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efikasnost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naloženih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preporuka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strane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Sektora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rukovodilaca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nakon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uočenih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slabosti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sistema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nadzora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transparentnost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mogućnost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slučajevima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rukovodilac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planiraju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koordiniraju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zadatke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3. </w:t>
      </w:r>
      <w:r w:rsidR="00200D9C">
        <w:rPr>
          <w:rFonts w:ascii="Arial" w:hAnsi="Arial" w:cs="Arial"/>
          <w:b/>
          <w:color w:val="000000"/>
        </w:rPr>
        <w:t>Procena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od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korupcije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Procena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kroz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verovatnoće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očekivane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postupanje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zaposlenog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utvrđivanja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prioriteta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sprečavanje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ublažavanje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kroz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obradu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prethodno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prikupljenih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upisan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analizira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njihove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njihovu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predlaže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lastRenderedPageBreak/>
        <w:t xml:space="preserve">1)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nastanka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utvrđivanje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uticaja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ciljeva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načina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postojećih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svaki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utvrđivanje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izloženosti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prioriteta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intervencije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klasifikaciju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njegovom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intenzitetu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raspodela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verovatnoće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nastanka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kroz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mogućnosti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pojave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Procena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podataka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prikupljenih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opisa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koristeći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Skalu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verovatnoće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pojave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registruje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verovatnoće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utvrđivanja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njegovih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mogućih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efekata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ciljeve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očekivane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mesta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ukupnog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identifikovan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procentualnom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obliku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relativni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značaj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pojedinačne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ukupnog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evidentira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ukupnog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koristeći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Skalu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ukupnog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postojeće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identifikovane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adekvatno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planirane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primenjene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upisuju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koristeći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računa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izloženosti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rizicima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proizvod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verovatnoće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koristeći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Skalu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izloženosti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rizicima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dobijene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utvrđuje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prioritet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intervencije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upisuje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prioriteta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intervencije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redosledu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vrednosti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izloženosti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klasifikuje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njegovom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intenzitetu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raspoređuje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Skali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klasifikovanje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4. </w:t>
      </w:r>
      <w:r w:rsidR="00200D9C">
        <w:rPr>
          <w:rFonts w:ascii="Arial" w:hAnsi="Arial" w:cs="Arial"/>
          <w:b/>
          <w:color w:val="000000"/>
        </w:rPr>
        <w:t>Izrada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plana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preventivnih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mera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i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Izveštaja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o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sprovedenoj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analizi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od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korupcije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identifikovanih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njihove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predlaže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smanjenje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otklanjanje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sačinjava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Preventivne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definišu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pojedinačno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mesto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imajući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vidu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kategorije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kontrolnih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lastRenderedPageBreak/>
        <w:t xml:space="preserve">1) </w:t>
      </w:r>
      <w:r w:rsidR="00200D9C">
        <w:rPr>
          <w:rFonts w:ascii="Arial" w:hAnsi="Arial" w:cs="Arial"/>
          <w:color w:val="000000"/>
        </w:rPr>
        <w:t>preventivne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identifikovane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rezultat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imaju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ograničavanje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krivičnog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elementima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strane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lica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obuhvataju</w:t>
      </w:r>
      <w:r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(1)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planiranje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koordinaciju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transparentan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način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uz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jačanje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odgovornosti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obučenosti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rukovodilaca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(2)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nadzor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pristupom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informacijama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evidencijama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dokumentaciji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drugim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izvorima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informacija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kako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otklonila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mogućnost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neovlašćenog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korišćenja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gubitka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štete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(3)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novih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neophodnih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evidencija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razvoj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informacionog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sistema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(4)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nadzor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dokumenata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donošenje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odluka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učinak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(5)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precizno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definisanje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ovlašćenja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donošenje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odluka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(6)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obezbeđivanje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adekvatne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komunikacije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trećim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licima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građanima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vezi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obavezama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okviru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nadležnosti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(7)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obezbeđuje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jasnih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linijama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svakoj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(8)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postiže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promovisanje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promena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stavova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pružanjem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odgovarajućih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informacija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neophodnih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obuka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vezi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zakonskim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obavezama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(9)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precizira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nadležnost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izbegavanja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sukoba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interesa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mogućnosti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zloupotrebe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(10)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uspostavljanje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adekvatne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provere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tokom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konkursa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izbor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obezbedilo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angažovanje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odgovarajućeg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osoblja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transparentnost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samog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procesa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kontrolne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preduzimaju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radi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otkrivanja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mogućih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nepravilnosti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nakon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materijalizacije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obuhvataju</w:t>
      </w:r>
      <w:r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(1)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nasumične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dokumenata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kvaliteta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obavljenog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(2)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vezi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pristupom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unošenjem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informacija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bazu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podataka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(3) </w:t>
      </w:r>
      <w:r w:rsidR="00200D9C">
        <w:rPr>
          <w:rFonts w:ascii="Arial" w:hAnsi="Arial" w:cs="Arial"/>
          <w:color w:val="000000"/>
        </w:rPr>
        <w:t>ciljane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kontrolne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(4) </w:t>
      </w:r>
      <w:r w:rsidR="00200D9C">
        <w:rPr>
          <w:rFonts w:ascii="Arial" w:hAnsi="Arial" w:cs="Arial"/>
          <w:color w:val="000000"/>
        </w:rPr>
        <w:t>praćenje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kvaliteta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obavljenog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posla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vršenje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nasumičnih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provera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kako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uočile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potencijalne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vrste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>,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(5) </w:t>
      </w:r>
      <w:r w:rsidR="00200D9C">
        <w:rPr>
          <w:rFonts w:ascii="Arial" w:hAnsi="Arial" w:cs="Arial"/>
          <w:color w:val="000000"/>
        </w:rPr>
        <w:t>realizaciju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iniciranje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testa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integriteta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provere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imovnog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stanja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pribavljene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sastavlja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odobrava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narednoj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izrađuje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predlogom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smanjenje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otklanjanje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tekstu</w:t>
      </w:r>
      <w:r w:rsidR="00657999" w:rsidRPr="00CC10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sadrži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rokove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realizaciju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krajnji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rok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realizaciju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hitnih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prioriteta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– </w:t>
      </w:r>
      <w:r w:rsidR="00200D9C">
        <w:rPr>
          <w:rFonts w:ascii="Arial" w:hAnsi="Arial" w:cs="Arial"/>
          <w:color w:val="000000"/>
        </w:rPr>
        <w:t>visok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ekstreman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</w:t>
      </w:r>
      <w:r w:rsidRPr="00CC10E5">
        <w:rPr>
          <w:rFonts w:ascii="Arial" w:hAnsi="Arial" w:cs="Arial"/>
          <w:color w:val="000000"/>
        </w:rPr>
        <w:t xml:space="preserve">) ‒ </w:t>
      </w:r>
      <w:r w:rsidR="00200D9C">
        <w:rPr>
          <w:rFonts w:ascii="Arial" w:hAnsi="Arial" w:cs="Arial"/>
          <w:color w:val="000000"/>
        </w:rPr>
        <w:t>šest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meseci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sačinjavanja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lastRenderedPageBreak/>
        <w:t xml:space="preserve">2) </w:t>
      </w:r>
      <w:r w:rsidR="00200D9C">
        <w:rPr>
          <w:rFonts w:ascii="Arial" w:hAnsi="Arial" w:cs="Arial"/>
          <w:color w:val="000000"/>
        </w:rPr>
        <w:t>krajnji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rok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realizaciju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manje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hitnih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odnose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prioriteta</w:t>
      </w:r>
      <w:r w:rsidRPr="00CC10E5">
        <w:rPr>
          <w:rFonts w:ascii="Arial" w:hAnsi="Arial" w:cs="Arial"/>
          <w:color w:val="000000"/>
        </w:rPr>
        <w:t xml:space="preserve"> 2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3 – </w:t>
      </w:r>
      <w:r w:rsidR="00200D9C">
        <w:rPr>
          <w:rFonts w:ascii="Arial" w:hAnsi="Arial" w:cs="Arial"/>
          <w:color w:val="000000"/>
        </w:rPr>
        <w:t>srednji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nizak</w:t>
      </w:r>
      <w:r w:rsidRPr="00CC10E5">
        <w:rPr>
          <w:rFonts w:ascii="Arial" w:hAnsi="Arial" w:cs="Arial"/>
          <w:color w:val="000000"/>
        </w:rPr>
        <w:t xml:space="preserve">) ‒ 12 </w:t>
      </w:r>
      <w:r w:rsidR="00200D9C">
        <w:rPr>
          <w:rFonts w:ascii="Arial" w:hAnsi="Arial" w:cs="Arial"/>
          <w:color w:val="000000"/>
        </w:rPr>
        <w:t>meseci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sačinjavanja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Prilog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dokumenta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sačinila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obrazac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pravnog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okvira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dr</w:t>
      </w:r>
      <w:r w:rsidR="00657999" w:rsidRPr="00CC10E5">
        <w:rPr>
          <w:rFonts w:ascii="Arial" w:hAnsi="Arial" w:cs="Arial"/>
          <w:color w:val="000000"/>
        </w:rPr>
        <w:t>.).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rukovodiocu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direktoru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policije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načelniku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obaveštenje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izvršena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Informacije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nastale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rezultat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Metodologije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evidentiraju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softverskoj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aplikaciji</w:t>
      </w:r>
      <w:r w:rsidR="00657999" w:rsidRPr="00CC10E5">
        <w:rPr>
          <w:rFonts w:ascii="Arial" w:hAnsi="Arial" w:cs="Arial"/>
          <w:color w:val="000000"/>
        </w:rPr>
        <w:t xml:space="preserve"> „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”.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Radna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Obrasca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Rok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može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duži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obrazovanja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grupe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5. </w:t>
      </w:r>
      <w:r w:rsidR="00200D9C">
        <w:rPr>
          <w:rFonts w:ascii="Arial" w:hAnsi="Arial" w:cs="Arial"/>
          <w:b/>
          <w:color w:val="000000"/>
        </w:rPr>
        <w:t>Kontrola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sprovođenja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preventivnih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mera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rukovodioci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gde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sprovode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sprečavanje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ublažavanje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otklanjanje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rokovima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način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Izveštaju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Rukovodioci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sačinjavaju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primeni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šest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meseci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2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b/>
          <w:color w:val="000000"/>
        </w:rPr>
        <w:t xml:space="preserve">6. </w:t>
      </w:r>
      <w:r w:rsidR="00200D9C">
        <w:rPr>
          <w:rFonts w:ascii="Arial" w:hAnsi="Arial" w:cs="Arial"/>
          <w:b/>
          <w:color w:val="000000"/>
        </w:rPr>
        <w:t>Praćenje</w:t>
      </w:r>
      <w:r w:rsidRPr="00CC10E5">
        <w:rPr>
          <w:rFonts w:ascii="Arial" w:hAnsi="Arial" w:cs="Arial"/>
          <w:b/>
          <w:color w:val="000000"/>
        </w:rPr>
        <w:t xml:space="preserve">, </w:t>
      </w:r>
      <w:r w:rsidR="00200D9C">
        <w:rPr>
          <w:rFonts w:ascii="Arial" w:hAnsi="Arial" w:cs="Arial"/>
          <w:b/>
          <w:color w:val="000000"/>
        </w:rPr>
        <w:t>revizija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i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ponovna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procena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rizika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od</w:t>
      </w:r>
      <w:r w:rsidRPr="00CC10E5">
        <w:rPr>
          <w:rFonts w:ascii="Arial" w:hAnsi="Arial" w:cs="Arial"/>
          <w:b/>
          <w:color w:val="000000"/>
        </w:rPr>
        <w:t xml:space="preserve"> </w:t>
      </w:r>
      <w:r w:rsidR="00200D9C">
        <w:rPr>
          <w:rFonts w:ascii="Arial" w:hAnsi="Arial" w:cs="Arial"/>
          <w:b/>
          <w:color w:val="000000"/>
        </w:rPr>
        <w:t>korupcije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sačinjavanja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Godišnjeg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praćenju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tekstu</w:t>
      </w:r>
      <w:r w:rsidR="00657999" w:rsidRPr="00CC10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Godišnji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podnošenja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predloga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reviziju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praćenja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godišnjem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 w:rsidR="00657999" w:rsidRPr="00CC10E5">
        <w:rPr>
          <w:rFonts w:ascii="Arial" w:hAnsi="Arial" w:cs="Arial"/>
          <w:color w:val="000000"/>
        </w:rPr>
        <w:t xml:space="preserve"> 31. </w:t>
      </w:r>
      <w:r>
        <w:rPr>
          <w:rFonts w:ascii="Arial" w:hAnsi="Arial" w:cs="Arial"/>
          <w:color w:val="000000"/>
        </w:rPr>
        <w:t>decembra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sadrži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sprovedene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način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primenjuju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efekti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njihove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primene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izmene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izvršene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pogledu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vrednosti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izloženosti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odgovara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nivoima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verovatnoće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uticaja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izmene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propisa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mogu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utiču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pojavu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potrebne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zahtevaju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dodatnih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razloge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zbog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nije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došlo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sprovođenja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određenih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predloge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dodatnih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prevenciju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kontrolu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Agenciji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godišnji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najkasnije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</w:t>
      </w:r>
      <w:r w:rsidR="00657999" w:rsidRPr="00CC10E5">
        <w:rPr>
          <w:rFonts w:ascii="Arial" w:hAnsi="Arial" w:cs="Arial"/>
          <w:color w:val="000000"/>
        </w:rPr>
        <w:t xml:space="preserve"> 31. </w:t>
      </w:r>
      <w:r>
        <w:rPr>
          <w:rFonts w:ascii="Arial" w:hAnsi="Arial" w:cs="Arial"/>
          <w:color w:val="000000"/>
        </w:rPr>
        <w:t>marta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tekuće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prethodnu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godinu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sadrži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preduzete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Takođe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ukoliko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prilikom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obavljanja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poslova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delokruga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uoči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radno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mesto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uoči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doprinele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umanjenju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eliminisanju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može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lastRenderedPageBreak/>
        <w:t>inicira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reviziju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kontrolisanoj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Ukoliko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pojave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novi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izvori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već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identifikovanih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promeni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nivo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izloženosti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uticaja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efikasnost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kontrolnih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aktivnosti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reviziju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tako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što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izmene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pojedinačni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Obrascu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identifikaciju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opis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Registru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sprovodeći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faze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predviđene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Metodologijom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Aktivnost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završava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slanjem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revidiranog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izvršenoj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slučaju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pojave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većeg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broja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slučajeva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određenoj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jedinici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po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odobrenju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rukovodioca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predloga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ovlašćenog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rukovodioca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identifikovanja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mogućih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nepravilnosti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upravljanju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rizicima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izrade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novih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oblasti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analiza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planira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sprovodi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način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obavlja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razgovor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rukovodiocima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zaposlenima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gde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vrši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procena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vrši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dokumenata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sačinjenih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skladu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metodologijom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strane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organizacionih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Ministarstva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poznavanja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aktivnosti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procesa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ili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procenjivati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vrši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analizu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slučajeva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registrovani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organizacionoj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jedinici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određuje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ciljeve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metode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će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koristiti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izrađuje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izveštaj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ponovnoj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Nakon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izvršenih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procena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sačinjava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sadrži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sledeće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elemente</w:t>
      </w:r>
      <w:r w:rsidR="00657999" w:rsidRPr="00CC10E5">
        <w:rPr>
          <w:rFonts w:ascii="Arial" w:hAnsi="Arial" w:cs="Arial"/>
          <w:color w:val="000000"/>
        </w:rPr>
        <w:t>: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1) </w:t>
      </w:r>
      <w:r w:rsidR="00200D9C">
        <w:rPr>
          <w:rFonts w:ascii="Arial" w:hAnsi="Arial" w:cs="Arial"/>
          <w:color w:val="000000"/>
        </w:rPr>
        <w:t>svrhu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ciljeve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2) </w:t>
      </w:r>
      <w:r w:rsidR="00200D9C">
        <w:rPr>
          <w:rFonts w:ascii="Arial" w:hAnsi="Arial" w:cs="Arial"/>
          <w:color w:val="000000"/>
        </w:rPr>
        <w:t>metodologiju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procene</w:t>
      </w:r>
      <w:r w:rsidRPr="00CC10E5">
        <w:rPr>
          <w:rFonts w:ascii="Arial" w:hAnsi="Arial" w:cs="Arial"/>
          <w:color w:val="000000"/>
        </w:rPr>
        <w:t xml:space="preserve"> (</w:t>
      </w:r>
      <w:r w:rsidR="00200D9C">
        <w:rPr>
          <w:rFonts w:ascii="Arial" w:hAnsi="Arial" w:cs="Arial"/>
          <w:color w:val="000000"/>
        </w:rPr>
        <w:t>neophodna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dokumentacija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metode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tehnike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procedure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tokom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procene</w:t>
      </w:r>
      <w:r w:rsidRPr="00CC10E5">
        <w:rPr>
          <w:rFonts w:ascii="Arial" w:hAnsi="Arial" w:cs="Arial"/>
          <w:color w:val="000000"/>
        </w:rPr>
        <w:t xml:space="preserve">, </w:t>
      </w:r>
      <w:r w:rsidR="00200D9C">
        <w:rPr>
          <w:rFonts w:ascii="Arial" w:hAnsi="Arial" w:cs="Arial"/>
          <w:color w:val="000000"/>
        </w:rPr>
        <w:t>korišćeni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instrumenti</w:t>
      </w:r>
      <w:r w:rsidRPr="00CC10E5">
        <w:rPr>
          <w:rFonts w:ascii="Arial" w:hAnsi="Arial" w:cs="Arial"/>
          <w:color w:val="000000"/>
        </w:rPr>
        <w:t>);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3) </w:t>
      </w:r>
      <w:r w:rsidR="00200D9C">
        <w:rPr>
          <w:rFonts w:ascii="Arial" w:hAnsi="Arial" w:cs="Arial"/>
          <w:color w:val="000000"/>
        </w:rPr>
        <w:t>dokumenta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bila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predmet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4) </w:t>
      </w:r>
      <w:r w:rsidR="00200D9C">
        <w:rPr>
          <w:rFonts w:ascii="Arial" w:hAnsi="Arial" w:cs="Arial"/>
          <w:color w:val="000000"/>
        </w:rPr>
        <w:t>zaključke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koji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su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rezultat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ponovne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procene</w:t>
      </w:r>
      <w:r w:rsidRPr="00CC10E5">
        <w:rPr>
          <w:rFonts w:ascii="Arial" w:hAnsi="Arial" w:cs="Arial"/>
          <w:color w:val="000000"/>
        </w:rPr>
        <w:t>;</w:t>
      </w:r>
    </w:p>
    <w:p w:rsidR="00B17962" w:rsidRPr="00CC10E5" w:rsidRDefault="00657999">
      <w:pPr>
        <w:spacing w:after="150"/>
        <w:rPr>
          <w:rFonts w:ascii="Arial" w:hAnsi="Arial" w:cs="Arial"/>
        </w:rPr>
      </w:pPr>
      <w:r w:rsidRPr="00CC10E5">
        <w:rPr>
          <w:rFonts w:ascii="Arial" w:hAnsi="Arial" w:cs="Arial"/>
          <w:color w:val="000000"/>
        </w:rPr>
        <w:t xml:space="preserve">5) </w:t>
      </w:r>
      <w:r w:rsidR="00200D9C">
        <w:rPr>
          <w:rFonts w:ascii="Arial" w:hAnsi="Arial" w:cs="Arial"/>
          <w:color w:val="000000"/>
        </w:rPr>
        <w:t>zaključke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i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preporuke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za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preventivne</w:t>
      </w:r>
      <w:r w:rsidRPr="00CC10E5">
        <w:rPr>
          <w:rFonts w:ascii="Arial" w:hAnsi="Arial" w:cs="Arial"/>
          <w:color w:val="000000"/>
        </w:rPr>
        <w:t>/</w:t>
      </w:r>
      <w:r w:rsidR="00200D9C">
        <w:rPr>
          <w:rFonts w:ascii="Arial" w:hAnsi="Arial" w:cs="Arial"/>
          <w:color w:val="000000"/>
        </w:rPr>
        <w:t>kontrolne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mere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usmerene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rizicima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od</w:t>
      </w:r>
      <w:r w:rsidRPr="00CC10E5">
        <w:rPr>
          <w:rFonts w:ascii="Arial" w:hAnsi="Arial" w:cs="Arial"/>
          <w:color w:val="000000"/>
        </w:rPr>
        <w:t xml:space="preserve"> </w:t>
      </w:r>
      <w:r w:rsidR="00200D9C">
        <w:rPr>
          <w:rFonts w:ascii="Arial" w:hAnsi="Arial" w:cs="Arial"/>
          <w:color w:val="000000"/>
        </w:rPr>
        <w:t>korupcije</w:t>
      </w:r>
      <w:r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rukovodicu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bila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predmet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cilju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predloženih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navedenih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Izveštaju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Rezultate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sprovedene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unosi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softversku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aplikaciju</w:t>
      </w:r>
      <w:r w:rsidR="00657999" w:rsidRPr="00CC10E5">
        <w:rPr>
          <w:rFonts w:ascii="Arial" w:hAnsi="Arial" w:cs="Arial"/>
          <w:color w:val="000000"/>
        </w:rPr>
        <w:t xml:space="preserve"> „</w:t>
      </w:r>
      <w:r>
        <w:rPr>
          <w:rFonts w:ascii="Arial" w:hAnsi="Arial" w:cs="Arial"/>
          <w:color w:val="000000"/>
        </w:rPr>
        <w:t>Registar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rizika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>”.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Rukovodilac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roku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90 </w:t>
      </w:r>
      <w:r>
        <w:rPr>
          <w:rFonts w:ascii="Arial" w:hAnsi="Arial" w:cs="Arial"/>
          <w:color w:val="000000"/>
        </w:rPr>
        <w:t>dana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prijema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dostavlja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primeni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plana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preventivnih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mera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200D9C">
      <w:pPr>
        <w:spacing w:after="15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vrši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nadzor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koordinira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procenjuje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uspešnost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sprovođenja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Metodologije</w:t>
      </w:r>
      <w:r w:rsidR="00657999" w:rsidRPr="00CC10E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kao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mere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prevenciju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korupcije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podataka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dostavile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organizacione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jedinice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Ministarstva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osnovu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izveštaja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ponovnoj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koje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sačini</w:t>
      </w:r>
      <w:r w:rsidR="00657999" w:rsidRPr="00CC10E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Sektor</w:t>
      </w:r>
      <w:r w:rsidR="00657999" w:rsidRPr="00CC10E5">
        <w:rPr>
          <w:rFonts w:ascii="Arial" w:hAnsi="Arial" w:cs="Arial"/>
          <w:color w:val="000000"/>
        </w:rPr>
        <w:t>.</w:t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39275FFF" wp14:editId="369A8265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60891E7A" wp14:editId="07631A98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7FFFFEC0" wp14:editId="1ADCFB2C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2A9C7E5C" wp14:editId="50A84BD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637153D6" wp14:editId="0DAA1A74">
            <wp:extent cx="5732145" cy="8068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51C58239" wp14:editId="21219362">
            <wp:extent cx="5732145" cy="80682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201FE5CE" wp14:editId="02BFC317">
            <wp:extent cx="5732145" cy="80682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62" w:rsidRPr="00CC10E5" w:rsidRDefault="00657999">
      <w:pPr>
        <w:spacing w:after="150"/>
        <w:jc w:val="center"/>
        <w:rPr>
          <w:rFonts w:ascii="Arial" w:hAnsi="Arial" w:cs="Arial"/>
        </w:rPr>
      </w:pPr>
      <w:r w:rsidRPr="00CC10E5">
        <w:rPr>
          <w:rFonts w:ascii="Arial" w:hAnsi="Arial" w:cs="Arial"/>
          <w:noProof/>
        </w:rPr>
        <w:lastRenderedPageBreak/>
        <w:drawing>
          <wp:inline distT="0" distB="0" distL="0" distR="0" wp14:anchorId="11AC0620" wp14:editId="0F73B905">
            <wp:extent cx="5732145" cy="80682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7962" w:rsidRPr="00CC10E5" w:rsidSect="00CC10E5">
      <w:pgSz w:w="11907" w:h="16839" w:code="9"/>
      <w:pgMar w:top="1008" w:right="1008" w:bottom="1008" w:left="100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962"/>
    <w:rsid w:val="00200D9C"/>
    <w:rsid w:val="00657999"/>
    <w:rsid w:val="00B17962"/>
    <w:rsid w:val="00CC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179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79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17962"/>
  </w:style>
  <w:style w:type="paragraph" w:styleId="BalloonText">
    <w:name w:val="Balloon Text"/>
    <w:basedOn w:val="Normal"/>
    <w:link w:val="BalloonTextChar"/>
    <w:uiPriority w:val="99"/>
    <w:semiHidden/>
    <w:unhideWhenUsed/>
    <w:rsid w:val="00CC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179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79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17962"/>
  </w:style>
  <w:style w:type="paragraph" w:styleId="BalloonText">
    <w:name w:val="Balloon Text"/>
    <w:basedOn w:val="Normal"/>
    <w:link w:val="BalloonTextChar"/>
    <w:uiPriority w:val="99"/>
    <w:semiHidden/>
    <w:unhideWhenUsed/>
    <w:rsid w:val="00CC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3737</Words>
  <Characters>21304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MUP</Company>
  <LinksUpToDate>false</LinksUpToDate>
  <CharactersWithSpaces>24992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Beba Valcic</dc:creator>
  <cp:lastModifiedBy>Beba Valcic</cp:lastModifiedBy>
  <cp:revision>2</cp:revision>
  <cp:lastPrinted>2019-01-31T07:36:00Z</cp:lastPrinted>
  <dcterms:created xsi:type="dcterms:W3CDTF">2019-01-31T07:36:00Z</dcterms:created>
  <dcterms:modified xsi:type="dcterms:W3CDTF">2019-01-31T07:36:00Z</dcterms:modified>
</cp:coreProperties>
</file>