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372" w:rsidRDefault="00442086">
      <w:pPr>
        <w:spacing w:after="150"/>
      </w:pPr>
      <w:r>
        <w:rPr>
          <w:rFonts w:ascii="Arial"/>
          <w:color w:val="000000"/>
        </w:rPr>
        <w:t>﻿</w:t>
      </w:r>
      <w:r>
        <w:rPr>
          <w:rFonts w:ascii="Arial"/>
          <w:color w:val="000000"/>
        </w:rPr>
        <w:t xml:space="preserve">  </w:t>
      </w:r>
      <w:r w:rsidR="002714A3">
        <w:rPr>
          <w:color w:val="000000"/>
        </w:rPr>
        <w:t>Preuzeto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hyperlink r:id="rId5">
        <w:r>
          <w:rPr>
            <w:rStyle w:val="Hyperlink"/>
            <w:color w:val="008000"/>
          </w:rPr>
          <w:t>www.pravno-informacioni-sistem.rs</w:t>
        </w:r>
      </w:hyperlink>
    </w:p>
    <w:p w:rsidR="00CE7372" w:rsidRDefault="002714A3">
      <w:pPr>
        <w:spacing w:after="150"/>
        <w:jc w:val="right"/>
      </w:pPr>
      <w:r>
        <w:rPr>
          <w:b/>
          <w:color w:val="000000"/>
        </w:rPr>
        <w:t>Redakcijski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prečišćen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</w:p>
    <w:p w:rsidR="00CE7372" w:rsidRDefault="00442086">
      <w:pPr>
        <w:spacing w:after="150"/>
      </w:pPr>
      <w:r>
        <w:rPr>
          <w:color w:val="000000"/>
        </w:rPr>
        <w:t> </w:t>
      </w:r>
    </w:p>
    <w:p w:rsidR="00CE7372" w:rsidRDefault="00442086">
      <w:pPr>
        <w:spacing w:after="150"/>
      </w:pPr>
      <w:r>
        <w:rPr>
          <w:color w:val="000000"/>
        </w:rPr>
        <w:t> 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268. </w:t>
      </w:r>
      <w:r>
        <w:rPr>
          <w:color w:val="000000"/>
        </w:rPr>
        <w:t>st</w:t>
      </w:r>
      <w:r w:rsidR="00442086">
        <w:rPr>
          <w:color w:val="000000"/>
        </w:rPr>
        <w:t xml:space="preserve">. 10. </w:t>
      </w:r>
      <w:r>
        <w:rPr>
          <w:color w:val="000000"/>
        </w:rPr>
        <w:t>i</w:t>
      </w:r>
      <w:r w:rsidR="00442086">
        <w:rPr>
          <w:color w:val="000000"/>
        </w:rPr>
        <w:t xml:space="preserve"> 13.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269. </w:t>
      </w:r>
      <w:r>
        <w:rPr>
          <w:color w:val="000000"/>
        </w:rPr>
        <w:t>stav</w:t>
      </w:r>
      <w:r w:rsidR="00442086">
        <w:rPr>
          <w:color w:val="000000"/>
        </w:rPr>
        <w:t xml:space="preserve"> 3. </w:t>
      </w:r>
      <w:r>
        <w:rPr>
          <w:color w:val="000000"/>
        </w:rPr>
        <w:t>Zakona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bezbednosti</w:t>
      </w:r>
      <w:r w:rsidR="00442086">
        <w:rPr>
          <w:color w:val="000000"/>
        </w:rPr>
        <w:t xml:space="preserve"> </w:t>
      </w:r>
      <w:r>
        <w:rPr>
          <w:color w:val="000000"/>
        </w:rPr>
        <w:t>saobraćaja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putevima</w:t>
      </w:r>
      <w:r w:rsidR="00442086">
        <w:rPr>
          <w:color w:val="000000"/>
        </w:rPr>
        <w:t xml:space="preserve"> („</w:t>
      </w:r>
      <w:r>
        <w:rPr>
          <w:color w:val="000000"/>
        </w:rPr>
        <w:t>Službeni</w:t>
      </w:r>
      <w:r w:rsidR="00442086">
        <w:rPr>
          <w:color w:val="000000"/>
        </w:rPr>
        <w:t xml:space="preserve"> </w:t>
      </w:r>
      <w:r>
        <w:rPr>
          <w:color w:val="000000"/>
        </w:rPr>
        <w:t>glasnik</w:t>
      </w:r>
      <w:r w:rsidR="00442086">
        <w:rPr>
          <w:color w:val="000000"/>
        </w:rPr>
        <w:t xml:space="preserve"> </w:t>
      </w:r>
      <w:r>
        <w:rPr>
          <w:color w:val="000000"/>
        </w:rPr>
        <w:t>RS</w:t>
      </w:r>
      <w:r w:rsidR="00442086">
        <w:rPr>
          <w:color w:val="000000"/>
        </w:rPr>
        <w:t xml:space="preserve">”, </w:t>
      </w:r>
      <w:r>
        <w:rPr>
          <w:color w:val="000000"/>
        </w:rPr>
        <w:t>br</w:t>
      </w:r>
      <w:r w:rsidR="00442086">
        <w:rPr>
          <w:color w:val="000000"/>
        </w:rPr>
        <w:t xml:space="preserve">. 41/09 </w:t>
      </w:r>
      <w:r>
        <w:rPr>
          <w:color w:val="000000"/>
        </w:rPr>
        <w:t>i</w:t>
      </w:r>
      <w:r w:rsidR="00442086">
        <w:rPr>
          <w:color w:val="000000"/>
        </w:rPr>
        <w:t xml:space="preserve"> 53/10),</w:t>
      </w:r>
    </w:p>
    <w:p w:rsidR="00CE7372" w:rsidRDefault="002714A3">
      <w:pPr>
        <w:spacing w:after="150"/>
      </w:pPr>
      <w:r>
        <w:rPr>
          <w:color w:val="000000"/>
        </w:rPr>
        <w:t>Ministar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 xml:space="preserve"> </w:t>
      </w:r>
      <w:r>
        <w:rPr>
          <w:color w:val="000000"/>
        </w:rPr>
        <w:t>donosi</w:t>
      </w:r>
    </w:p>
    <w:p w:rsidR="00CE7372" w:rsidRDefault="002714A3">
      <w:pPr>
        <w:spacing w:after="225"/>
        <w:jc w:val="center"/>
      </w:pPr>
      <w:r>
        <w:rPr>
          <w:b/>
          <w:color w:val="000000"/>
        </w:rPr>
        <w:t>PRAVILNIK</w:t>
      </w:r>
    </w:p>
    <w:p w:rsidR="00CE7372" w:rsidRDefault="002714A3">
      <w:pPr>
        <w:spacing w:after="225"/>
        <w:jc w:val="center"/>
      </w:pP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priklјučnih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</w:p>
    <w:p w:rsidR="00CE7372" w:rsidRDefault="00442086">
      <w:pPr>
        <w:spacing w:after="150"/>
        <w:jc w:val="center"/>
      </w:pPr>
      <w:r>
        <w:rPr>
          <w:color w:val="000000"/>
        </w:rPr>
        <w:t>„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“, </w:t>
      </w:r>
      <w:r w:rsidR="002714A3">
        <w:rPr>
          <w:color w:val="000000"/>
        </w:rPr>
        <w:t>br</w:t>
      </w:r>
      <w:r>
        <w:rPr>
          <w:color w:val="000000"/>
        </w:rPr>
        <w:t xml:space="preserve">. 69 </w:t>
      </w:r>
      <w:r w:rsidR="002714A3">
        <w:rPr>
          <w:color w:val="000000"/>
        </w:rPr>
        <w:t>od</w:t>
      </w:r>
      <w:r>
        <w:rPr>
          <w:color w:val="000000"/>
        </w:rPr>
        <w:t xml:space="preserve"> 24. </w:t>
      </w:r>
      <w:r w:rsidR="002714A3">
        <w:rPr>
          <w:color w:val="000000"/>
        </w:rPr>
        <w:t>septembra</w:t>
      </w:r>
      <w:r>
        <w:rPr>
          <w:color w:val="000000"/>
        </w:rPr>
        <w:t xml:space="preserve"> 2010, 101 </w:t>
      </w:r>
      <w:r w:rsidR="002714A3">
        <w:rPr>
          <w:color w:val="000000"/>
        </w:rPr>
        <w:t>od</w:t>
      </w:r>
      <w:r>
        <w:rPr>
          <w:color w:val="000000"/>
        </w:rPr>
        <w:t xml:space="preserve"> 29. </w:t>
      </w:r>
      <w:r w:rsidR="002714A3">
        <w:rPr>
          <w:color w:val="000000"/>
        </w:rPr>
        <w:t>decembra</w:t>
      </w:r>
      <w:r>
        <w:rPr>
          <w:color w:val="000000"/>
        </w:rPr>
        <w:t xml:space="preserve"> 2010, 53 </w:t>
      </w:r>
      <w:r w:rsidR="002714A3">
        <w:rPr>
          <w:color w:val="000000"/>
        </w:rPr>
        <w:t>od</w:t>
      </w:r>
      <w:r>
        <w:rPr>
          <w:color w:val="000000"/>
        </w:rPr>
        <w:t xml:space="preserve"> 20. </w:t>
      </w:r>
      <w:r w:rsidR="002714A3">
        <w:rPr>
          <w:color w:val="000000"/>
        </w:rPr>
        <w:t>jula</w:t>
      </w:r>
      <w:r>
        <w:rPr>
          <w:color w:val="000000"/>
        </w:rPr>
        <w:t xml:space="preserve"> 2011, 22 </w:t>
      </w:r>
      <w:r w:rsidR="002714A3">
        <w:rPr>
          <w:color w:val="000000"/>
        </w:rPr>
        <w:t>od</w:t>
      </w:r>
      <w:r>
        <w:rPr>
          <w:color w:val="000000"/>
        </w:rPr>
        <w:t xml:space="preserve"> 23. </w:t>
      </w:r>
      <w:r w:rsidR="002714A3">
        <w:rPr>
          <w:color w:val="000000"/>
        </w:rPr>
        <w:t>marta</w:t>
      </w:r>
      <w:r>
        <w:rPr>
          <w:color w:val="000000"/>
        </w:rPr>
        <w:t xml:space="preserve"> 2012, 121 </w:t>
      </w:r>
      <w:r w:rsidR="002714A3">
        <w:rPr>
          <w:color w:val="000000"/>
        </w:rPr>
        <w:t>od</w:t>
      </w:r>
      <w:r>
        <w:rPr>
          <w:color w:val="000000"/>
        </w:rPr>
        <w:t xml:space="preserve"> 24. </w:t>
      </w:r>
      <w:r w:rsidR="002714A3">
        <w:rPr>
          <w:color w:val="000000"/>
        </w:rPr>
        <w:t>decembra</w:t>
      </w:r>
      <w:r>
        <w:rPr>
          <w:color w:val="000000"/>
        </w:rPr>
        <w:t xml:space="preserve"> 2012, 42 </w:t>
      </w:r>
      <w:r w:rsidR="002714A3">
        <w:rPr>
          <w:color w:val="000000"/>
        </w:rPr>
        <w:t>od</w:t>
      </w:r>
      <w:r>
        <w:rPr>
          <w:color w:val="000000"/>
        </w:rPr>
        <w:t xml:space="preserve"> 23. </w:t>
      </w:r>
      <w:r w:rsidR="002714A3">
        <w:rPr>
          <w:color w:val="000000"/>
        </w:rPr>
        <w:t>aprila</w:t>
      </w:r>
      <w:r>
        <w:rPr>
          <w:color w:val="000000"/>
        </w:rPr>
        <w:t xml:space="preserve"> 2014, 108 </w:t>
      </w:r>
      <w:r w:rsidR="002714A3">
        <w:rPr>
          <w:color w:val="000000"/>
        </w:rPr>
        <w:t>od</w:t>
      </w:r>
      <w:r>
        <w:rPr>
          <w:color w:val="000000"/>
        </w:rPr>
        <w:t xml:space="preserve"> 10. </w:t>
      </w:r>
      <w:r w:rsidR="002714A3">
        <w:rPr>
          <w:color w:val="000000"/>
        </w:rPr>
        <w:t>oktobra</w:t>
      </w:r>
      <w:r>
        <w:rPr>
          <w:color w:val="000000"/>
        </w:rPr>
        <w:t xml:space="preserve"> 2014, 65 </w:t>
      </w:r>
      <w:r w:rsidR="002714A3">
        <w:rPr>
          <w:color w:val="000000"/>
        </w:rPr>
        <w:t>od</w:t>
      </w:r>
      <w:r>
        <w:rPr>
          <w:color w:val="000000"/>
        </w:rPr>
        <w:t xml:space="preserve"> 24. </w:t>
      </w:r>
      <w:r w:rsidR="002714A3">
        <w:rPr>
          <w:color w:val="000000"/>
        </w:rPr>
        <w:t>jula</w:t>
      </w:r>
      <w:r>
        <w:rPr>
          <w:color w:val="000000"/>
        </w:rPr>
        <w:t xml:space="preserve"> 2015, 95 </w:t>
      </w:r>
      <w:r w:rsidR="002714A3">
        <w:rPr>
          <w:color w:val="000000"/>
        </w:rPr>
        <w:t>od</w:t>
      </w:r>
      <w:r>
        <w:rPr>
          <w:color w:val="000000"/>
        </w:rPr>
        <w:t xml:space="preserve"> 20. </w:t>
      </w:r>
      <w:r w:rsidR="002714A3">
        <w:rPr>
          <w:color w:val="000000"/>
        </w:rPr>
        <w:t>novembra</w:t>
      </w:r>
      <w:r>
        <w:rPr>
          <w:color w:val="000000"/>
        </w:rPr>
        <w:t xml:space="preserve"> 2015, 71 </w:t>
      </w:r>
      <w:r w:rsidR="002714A3">
        <w:rPr>
          <w:color w:val="000000"/>
        </w:rPr>
        <w:t>od</w:t>
      </w:r>
      <w:r>
        <w:rPr>
          <w:color w:val="000000"/>
        </w:rPr>
        <w:t xml:space="preserve"> 21. </w:t>
      </w:r>
      <w:r w:rsidR="002714A3">
        <w:rPr>
          <w:color w:val="000000"/>
        </w:rPr>
        <w:t>jula</w:t>
      </w:r>
      <w:r>
        <w:rPr>
          <w:color w:val="000000"/>
        </w:rPr>
        <w:t xml:space="preserve"> 2017, 44 </w:t>
      </w:r>
      <w:r w:rsidR="002714A3">
        <w:rPr>
          <w:color w:val="000000"/>
        </w:rPr>
        <w:t>od</w:t>
      </w:r>
      <w:r>
        <w:rPr>
          <w:color w:val="000000"/>
        </w:rPr>
        <w:t xml:space="preserve"> 8. </w:t>
      </w:r>
      <w:r w:rsidR="002714A3">
        <w:rPr>
          <w:color w:val="000000"/>
        </w:rPr>
        <w:t>juna</w:t>
      </w:r>
      <w:r>
        <w:rPr>
          <w:color w:val="000000"/>
        </w:rPr>
        <w:t xml:space="preserve"> 2018 - </w:t>
      </w:r>
      <w:r w:rsidR="002714A3">
        <w:rPr>
          <w:color w:val="000000"/>
        </w:rPr>
        <w:t>dr</w:t>
      </w:r>
      <w:r>
        <w:rPr>
          <w:color w:val="000000"/>
        </w:rPr>
        <w:t xml:space="preserve">. </w:t>
      </w:r>
      <w:r w:rsidR="002714A3">
        <w:rPr>
          <w:color w:val="000000"/>
        </w:rPr>
        <w:t>zakon</w:t>
      </w:r>
      <w:r>
        <w:rPr>
          <w:color w:val="000000"/>
        </w:rPr>
        <w:t xml:space="preserve">, 63 </w:t>
      </w:r>
      <w:r w:rsidR="002714A3">
        <w:rPr>
          <w:color w:val="000000"/>
        </w:rPr>
        <w:t>od</w:t>
      </w:r>
      <w:r>
        <w:rPr>
          <w:color w:val="000000"/>
        </w:rPr>
        <w:t xml:space="preserve"> 17. </w:t>
      </w:r>
      <w:r w:rsidR="002714A3">
        <w:rPr>
          <w:color w:val="000000"/>
        </w:rPr>
        <w:t>avgusta</w:t>
      </w:r>
      <w:r>
        <w:rPr>
          <w:color w:val="000000"/>
        </w:rPr>
        <w:t xml:space="preserve"> 2018, 96 </w:t>
      </w:r>
      <w:r w:rsidR="002714A3">
        <w:rPr>
          <w:color w:val="000000"/>
        </w:rPr>
        <w:t>od</w:t>
      </w:r>
      <w:r>
        <w:rPr>
          <w:color w:val="000000"/>
        </w:rPr>
        <w:t xml:space="preserve"> 31. </w:t>
      </w:r>
      <w:r w:rsidR="002714A3">
        <w:rPr>
          <w:color w:val="000000"/>
        </w:rPr>
        <w:t>decembra</w:t>
      </w:r>
      <w:r>
        <w:rPr>
          <w:color w:val="000000"/>
        </w:rPr>
        <w:t xml:space="preserve"> 2019, 87 </w:t>
      </w:r>
      <w:r w:rsidR="002714A3">
        <w:rPr>
          <w:color w:val="000000"/>
        </w:rPr>
        <w:t>od</w:t>
      </w:r>
      <w:r>
        <w:rPr>
          <w:color w:val="000000"/>
        </w:rPr>
        <w:t xml:space="preserve"> 19. </w:t>
      </w:r>
      <w:r w:rsidR="002714A3">
        <w:rPr>
          <w:color w:val="000000"/>
        </w:rPr>
        <w:t>juna</w:t>
      </w:r>
      <w:r>
        <w:rPr>
          <w:color w:val="000000"/>
        </w:rPr>
        <w:t xml:space="preserve"> 2020, 41 </w:t>
      </w:r>
      <w:r w:rsidR="002714A3">
        <w:rPr>
          <w:color w:val="000000"/>
        </w:rPr>
        <w:t>od</w:t>
      </w:r>
      <w:r>
        <w:rPr>
          <w:color w:val="000000"/>
        </w:rPr>
        <w:t xml:space="preserve"> 25. </w:t>
      </w:r>
      <w:r w:rsidR="002714A3">
        <w:rPr>
          <w:color w:val="000000"/>
        </w:rPr>
        <w:t>marta</w:t>
      </w:r>
      <w:r>
        <w:rPr>
          <w:color w:val="000000"/>
        </w:rPr>
        <w:t xml:space="preserve"> 2022, 51 </w:t>
      </w:r>
      <w:r w:rsidR="002714A3">
        <w:rPr>
          <w:color w:val="000000"/>
        </w:rPr>
        <w:t>od</w:t>
      </w:r>
      <w:r>
        <w:rPr>
          <w:color w:val="000000"/>
        </w:rPr>
        <w:t xml:space="preserve"> 29. </w:t>
      </w:r>
      <w:r w:rsidR="002714A3">
        <w:rPr>
          <w:color w:val="000000"/>
        </w:rPr>
        <w:t>aprila</w:t>
      </w:r>
      <w:r>
        <w:rPr>
          <w:color w:val="000000"/>
        </w:rPr>
        <w:t xml:space="preserve"> 2022.</w:t>
      </w:r>
    </w:p>
    <w:p w:rsidR="00CE7372" w:rsidRDefault="00442086">
      <w:pPr>
        <w:spacing w:after="120"/>
        <w:jc w:val="center"/>
      </w:pPr>
      <w:r>
        <w:rPr>
          <w:color w:val="000000"/>
        </w:rPr>
        <w:t xml:space="preserve">I. </w:t>
      </w:r>
      <w:r w:rsidR="002714A3">
        <w:rPr>
          <w:color w:val="000000"/>
        </w:rPr>
        <w:t>UVODNA</w:t>
      </w:r>
      <w:r>
        <w:rPr>
          <w:color w:val="000000"/>
        </w:rPr>
        <w:t xml:space="preserve"> </w:t>
      </w:r>
      <w:r w:rsidR="002714A3">
        <w:rPr>
          <w:color w:val="000000"/>
        </w:rPr>
        <w:t>ODREDBA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1.</w:t>
      </w:r>
    </w:p>
    <w:p w:rsidR="00CE7372" w:rsidRDefault="002714A3">
      <w:pPr>
        <w:spacing w:after="150"/>
      </w:pPr>
      <w:r>
        <w:rPr>
          <w:color w:val="000000"/>
        </w:rPr>
        <w:t>Ovim</w:t>
      </w:r>
      <w:r w:rsidR="00442086">
        <w:rPr>
          <w:color w:val="000000"/>
        </w:rPr>
        <w:t xml:space="preserve"> </w:t>
      </w:r>
      <w:r>
        <w:rPr>
          <w:color w:val="000000"/>
        </w:rPr>
        <w:t>pravilnikom</w:t>
      </w:r>
      <w:r w:rsidR="00442086">
        <w:rPr>
          <w:color w:val="000000"/>
        </w:rPr>
        <w:t xml:space="preserve"> </w:t>
      </w:r>
      <w:r>
        <w:rPr>
          <w:color w:val="000000"/>
        </w:rPr>
        <w:t>uređuju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: </w:t>
      </w:r>
      <w:r>
        <w:rPr>
          <w:color w:val="000000"/>
        </w:rPr>
        <w:t>sadržina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vođenja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jedinstvenog</w:t>
      </w:r>
      <w:r w:rsidR="00442086">
        <w:rPr>
          <w:color w:val="000000"/>
        </w:rPr>
        <w:t xml:space="preserve"> </w:t>
      </w:r>
      <w:r>
        <w:rPr>
          <w:color w:val="000000"/>
        </w:rPr>
        <w:t>registra</w:t>
      </w:r>
      <w:r w:rsidR="00442086">
        <w:rPr>
          <w:color w:val="000000"/>
        </w:rPr>
        <w:t xml:space="preserve"> </w:t>
      </w:r>
      <w:r>
        <w:rPr>
          <w:color w:val="000000"/>
        </w:rPr>
        <w:t>motornih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priklјučnih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vozila</w:t>
      </w:r>
      <w:r w:rsidR="00442086">
        <w:rPr>
          <w:color w:val="000000"/>
        </w:rPr>
        <w:t xml:space="preserve">);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upis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;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</w:t>
      </w:r>
      <w:bookmarkStart w:id="0" w:name="_GoBack"/>
      <w:bookmarkEnd w:id="0"/>
      <w:r>
        <w:rPr>
          <w:color w:val="000000"/>
        </w:rPr>
        <w:t>ozvole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; </w:t>
      </w:r>
      <w:r>
        <w:rPr>
          <w:color w:val="000000"/>
        </w:rPr>
        <w:t>sadržaj</w:t>
      </w:r>
      <w:r w:rsidR="00442086">
        <w:rPr>
          <w:color w:val="000000"/>
        </w:rPr>
        <w:t xml:space="preserve">, </w:t>
      </w:r>
      <w:r>
        <w:rPr>
          <w:color w:val="000000"/>
        </w:rPr>
        <w:t>izgled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tehničke</w:t>
      </w:r>
      <w:r w:rsidR="00442086">
        <w:rPr>
          <w:color w:val="000000"/>
        </w:rPr>
        <w:t xml:space="preserve"> </w:t>
      </w:r>
      <w:r>
        <w:rPr>
          <w:color w:val="000000"/>
        </w:rPr>
        <w:t>karakteristike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;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postavlјanja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; </w:t>
      </w:r>
      <w:r>
        <w:rPr>
          <w:color w:val="000000"/>
        </w:rPr>
        <w:t>bliži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mora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ispunjava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sadržina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vođenja</w:t>
      </w:r>
      <w:r w:rsidR="00442086">
        <w:rPr>
          <w:color w:val="000000"/>
        </w:rPr>
        <w:t xml:space="preserve"> </w:t>
      </w:r>
      <w:r>
        <w:rPr>
          <w:color w:val="000000"/>
        </w:rPr>
        <w:t>evidencija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izdatim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potvrdama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,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, </w:t>
      </w: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tehničke</w:t>
      </w:r>
      <w:r w:rsidR="00442086">
        <w:rPr>
          <w:color w:val="000000"/>
        </w:rPr>
        <w:t xml:space="preserve"> </w:t>
      </w:r>
      <w:r>
        <w:rPr>
          <w:color w:val="000000"/>
        </w:rPr>
        <w:t>karakteristike</w:t>
      </w:r>
      <w:r w:rsidR="00442086">
        <w:rPr>
          <w:color w:val="000000"/>
        </w:rPr>
        <w:t xml:space="preserve">,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postavlјanja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mora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ispunjava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dobije</w:t>
      </w:r>
      <w:r w:rsidR="00442086">
        <w:rPr>
          <w:color w:val="000000"/>
        </w:rPr>
        <w:t xml:space="preserve"> </w:t>
      </w:r>
      <w:r>
        <w:rPr>
          <w:color w:val="000000"/>
        </w:rPr>
        <w:t>ovlašćenje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442086">
      <w:pPr>
        <w:spacing w:after="120"/>
        <w:jc w:val="center"/>
      </w:pPr>
      <w:r>
        <w:rPr>
          <w:color w:val="000000"/>
        </w:rPr>
        <w:t xml:space="preserve">II. </w:t>
      </w:r>
      <w:r w:rsidR="002714A3">
        <w:rPr>
          <w:color w:val="000000"/>
        </w:rPr>
        <w:t>SADRŽINA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NAČIN</w:t>
      </w:r>
      <w:r>
        <w:rPr>
          <w:color w:val="000000"/>
        </w:rPr>
        <w:t xml:space="preserve"> </w:t>
      </w:r>
      <w:r w:rsidR="002714A3">
        <w:rPr>
          <w:color w:val="000000"/>
        </w:rPr>
        <w:t>VOĐENјA</w:t>
      </w:r>
      <w:r>
        <w:rPr>
          <w:color w:val="000000"/>
        </w:rPr>
        <w:t xml:space="preserve"> </w:t>
      </w:r>
      <w:r w:rsidR="002714A3">
        <w:rPr>
          <w:color w:val="000000"/>
        </w:rPr>
        <w:t>JEDINSTVENOG</w:t>
      </w:r>
      <w:r>
        <w:rPr>
          <w:color w:val="000000"/>
        </w:rPr>
        <w:t xml:space="preserve"> </w:t>
      </w:r>
      <w:r w:rsidR="002714A3">
        <w:rPr>
          <w:color w:val="000000"/>
        </w:rPr>
        <w:t>REGISTRA</w:t>
      </w:r>
      <w:r>
        <w:rPr>
          <w:color w:val="000000"/>
        </w:rPr>
        <w:t xml:space="preserve"> </w:t>
      </w:r>
      <w:r w:rsidR="002714A3">
        <w:rPr>
          <w:color w:val="000000"/>
        </w:rPr>
        <w:t>MOTORNIH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PRIKLjUČNIH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2.</w:t>
      </w:r>
    </w:p>
    <w:p w:rsidR="00CE7372" w:rsidRDefault="002714A3">
      <w:pPr>
        <w:spacing w:after="150"/>
      </w:pP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 xml:space="preserve"> </w:t>
      </w:r>
      <w:r>
        <w:rPr>
          <w:color w:val="000000"/>
        </w:rPr>
        <w:t>upisom</w:t>
      </w:r>
      <w:r w:rsidR="00442086">
        <w:rPr>
          <w:color w:val="000000"/>
        </w:rPr>
        <w:t xml:space="preserve"> </w:t>
      </w:r>
      <w:r>
        <w:rPr>
          <w:color w:val="000000"/>
        </w:rPr>
        <w:t>propisanih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evidenciju</w:t>
      </w:r>
      <w:r w:rsidR="00442086">
        <w:rPr>
          <w:color w:val="000000"/>
        </w:rPr>
        <w:t xml:space="preserve"> –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vodi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jedinstvenom</w:t>
      </w:r>
      <w:r w:rsidR="00442086">
        <w:rPr>
          <w:color w:val="000000"/>
        </w:rPr>
        <w:t xml:space="preserve"> </w:t>
      </w:r>
      <w:r>
        <w:rPr>
          <w:color w:val="000000"/>
        </w:rPr>
        <w:t>informacionom</w:t>
      </w:r>
      <w:r w:rsidR="00442086">
        <w:rPr>
          <w:color w:val="000000"/>
        </w:rPr>
        <w:t xml:space="preserve"> </w:t>
      </w:r>
      <w:r>
        <w:rPr>
          <w:color w:val="000000"/>
        </w:rPr>
        <w:t>sistemu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1)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 </w:t>
      </w:r>
      <w:r w:rsidR="002714A3">
        <w:rPr>
          <w:color w:val="000000"/>
        </w:rPr>
        <w:t>nadležnog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registra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registarsku</w:t>
      </w:r>
      <w:r>
        <w:rPr>
          <w:color w:val="000000"/>
        </w:rPr>
        <w:t xml:space="preserve"> </w:t>
      </w:r>
      <w:r w:rsidR="002714A3">
        <w:rPr>
          <w:color w:val="000000"/>
        </w:rPr>
        <w:t>oznaku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prve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prvu</w:t>
      </w:r>
      <w:r>
        <w:rPr>
          <w:color w:val="000000"/>
        </w:rPr>
        <w:t xml:space="preserve"> </w:t>
      </w:r>
      <w:r w:rsidR="002714A3">
        <w:rPr>
          <w:color w:val="000000"/>
        </w:rPr>
        <w:t>registarsku</w:t>
      </w:r>
      <w:r>
        <w:rPr>
          <w:color w:val="000000"/>
        </w:rPr>
        <w:t xml:space="preserve"> </w:t>
      </w:r>
      <w:r w:rsidR="002714A3">
        <w:rPr>
          <w:color w:val="000000"/>
        </w:rPr>
        <w:t>oznaku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 </w:t>
      </w:r>
      <w:r w:rsidR="002714A3">
        <w:rPr>
          <w:color w:val="000000"/>
        </w:rPr>
        <w:t>nadležnog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izvršio</w:t>
      </w:r>
      <w:r>
        <w:rPr>
          <w:color w:val="000000"/>
        </w:rPr>
        <w:t xml:space="preserve"> </w:t>
      </w:r>
      <w:r w:rsidR="002714A3">
        <w:rPr>
          <w:color w:val="000000"/>
        </w:rPr>
        <w:t>prvi</w:t>
      </w:r>
      <w:r>
        <w:rPr>
          <w:color w:val="000000"/>
        </w:rPr>
        <w:t xml:space="preserve"> </w:t>
      </w:r>
      <w:r w:rsidR="002714A3">
        <w:rPr>
          <w:color w:val="000000"/>
        </w:rPr>
        <w:t>upis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saobraćajnoj</w:t>
      </w:r>
      <w:r>
        <w:rPr>
          <w:color w:val="000000"/>
        </w:rPr>
        <w:t xml:space="preserve"> </w:t>
      </w:r>
      <w:r w:rsidR="002714A3">
        <w:rPr>
          <w:color w:val="000000"/>
        </w:rPr>
        <w:t>dozvoli</w:t>
      </w:r>
      <w:r>
        <w:rPr>
          <w:color w:val="000000"/>
        </w:rPr>
        <w:t xml:space="preserve"> (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,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kontrolnom</w:t>
      </w:r>
      <w:r>
        <w:rPr>
          <w:color w:val="000000"/>
        </w:rPr>
        <w:t xml:space="preserve"> </w:t>
      </w:r>
      <w:r w:rsidR="002714A3">
        <w:rPr>
          <w:color w:val="000000"/>
        </w:rPr>
        <w:t>broju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datumu</w:t>
      </w:r>
      <w:r>
        <w:rPr>
          <w:color w:val="000000"/>
        </w:rPr>
        <w:t xml:space="preserve"> </w:t>
      </w:r>
      <w:r w:rsidR="002714A3">
        <w:rPr>
          <w:color w:val="000000"/>
        </w:rPr>
        <w:t>do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nal</w:t>
      </w:r>
      <w:r>
        <w:rPr>
          <w:color w:val="000000"/>
        </w:rPr>
        <w:t>e</w:t>
      </w:r>
      <w:r w:rsidR="002714A3">
        <w:rPr>
          <w:color w:val="000000"/>
        </w:rPr>
        <w:t>pnica</w:t>
      </w:r>
      <w:r>
        <w:rPr>
          <w:color w:val="000000"/>
        </w:rPr>
        <w:t xml:space="preserve"> </w:t>
      </w:r>
      <w:r w:rsidR="002714A3">
        <w:rPr>
          <w:color w:val="000000"/>
        </w:rPr>
        <w:t>važi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7)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vlasniku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jedinstveni</w:t>
      </w:r>
      <w:r>
        <w:rPr>
          <w:color w:val="000000"/>
        </w:rPr>
        <w:t xml:space="preserve">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građana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adresu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firmu</w:t>
      </w:r>
      <w:r>
        <w:rPr>
          <w:color w:val="000000"/>
        </w:rPr>
        <w:t xml:space="preserve">,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, </w:t>
      </w:r>
      <w:r w:rsidR="002714A3">
        <w:rPr>
          <w:color w:val="000000"/>
        </w:rPr>
        <w:t>sedište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adresu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8)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korisniku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jedinstveni</w:t>
      </w:r>
      <w:r>
        <w:rPr>
          <w:color w:val="000000"/>
        </w:rPr>
        <w:t xml:space="preserve">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građana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adresu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firmu</w:t>
      </w:r>
      <w:r>
        <w:rPr>
          <w:color w:val="000000"/>
        </w:rPr>
        <w:t xml:space="preserve">,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, </w:t>
      </w:r>
      <w:r w:rsidR="002714A3">
        <w:rPr>
          <w:color w:val="000000"/>
        </w:rPr>
        <w:t>sedište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adresu</w:t>
      </w:r>
      <w:r>
        <w:rPr>
          <w:color w:val="000000"/>
        </w:rPr>
        <w:t xml:space="preserve">,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poslovanja</w:t>
      </w:r>
      <w:r>
        <w:rPr>
          <w:color w:val="000000"/>
        </w:rPr>
        <w:t xml:space="preserve"> </w:t>
      </w:r>
      <w:r w:rsidR="002714A3">
        <w:rPr>
          <w:color w:val="000000"/>
        </w:rPr>
        <w:t>ogranka</w:t>
      </w:r>
      <w:r>
        <w:rPr>
          <w:color w:val="000000"/>
        </w:rPr>
        <w:t xml:space="preserve"> </w:t>
      </w:r>
      <w:r w:rsidR="002714A3">
        <w:rPr>
          <w:color w:val="000000"/>
        </w:rPr>
        <w:t>privrednog</w:t>
      </w:r>
      <w:r>
        <w:rPr>
          <w:color w:val="000000"/>
        </w:rPr>
        <w:t xml:space="preserve"> </w:t>
      </w:r>
      <w:r w:rsidR="002714A3">
        <w:rPr>
          <w:color w:val="000000"/>
        </w:rPr>
        <w:t>društva</w:t>
      </w:r>
      <w:r>
        <w:rPr>
          <w:color w:val="000000"/>
        </w:rPr>
        <w:t xml:space="preserve">, </w:t>
      </w:r>
      <w:r w:rsidR="002714A3">
        <w:rPr>
          <w:color w:val="000000"/>
        </w:rPr>
        <w:t>filijale</w:t>
      </w:r>
      <w:r>
        <w:rPr>
          <w:color w:val="000000"/>
        </w:rPr>
        <w:t xml:space="preserve"> </w:t>
      </w:r>
      <w:r w:rsidR="002714A3">
        <w:rPr>
          <w:color w:val="000000"/>
        </w:rPr>
        <w:t>organizacije</w:t>
      </w:r>
      <w:r>
        <w:rPr>
          <w:color w:val="000000"/>
        </w:rPr>
        <w:t xml:space="preserve">, </w:t>
      </w:r>
      <w:r w:rsidR="002714A3">
        <w:rPr>
          <w:color w:val="000000"/>
        </w:rPr>
        <w:t>preduzetničke</w:t>
      </w:r>
      <w:r>
        <w:rPr>
          <w:color w:val="000000"/>
        </w:rPr>
        <w:t xml:space="preserve"> </w:t>
      </w:r>
      <w:r w:rsidR="002714A3">
        <w:rPr>
          <w:color w:val="000000"/>
        </w:rPr>
        <w:t>radnje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sl</w:t>
      </w:r>
      <w:r>
        <w:rPr>
          <w:color w:val="000000"/>
        </w:rPr>
        <w:t>.);</w:t>
      </w:r>
    </w:p>
    <w:p w:rsidR="00CE7372" w:rsidRDefault="00442086">
      <w:pPr>
        <w:spacing w:after="150"/>
      </w:pPr>
      <w:r>
        <w:rPr>
          <w:color w:val="000000"/>
        </w:rPr>
        <w:t xml:space="preserve">9)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vozilu</w:t>
      </w:r>
      <w:r>
        <w:rPr>
          <w:color w:val="000000"/>
        </w:rPr>
        <w:t xml:space="preserve"> (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kodiranim</w:t>
      </w:r>
      <w:r>
        <w:rPr>
          <w:color w:val="000000"/>
        </w:rPr>
        <w:t xml:space="preserve"> </w:t>
      </w:r>
      <w:r w:rsidR="002714A3">
        <w:rPr>
          <w:color w:val="000000"/>
        </w:rPr>
        <w:t>podacima</w:t>
      </w:r>
      <w:r>
        <w:rPr>
          <w:color w:val="000000"/>
        </w:rPr>
        <w:t xml:space="preserve">: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J, </w:t>
      </w:r>
      <w:r w:rsidR="002714A3">
        <w:rPr>
          <w:color w:val="000000"/>
        </w:rPr>
        <w:t>marka</w:t>
      </w:r>
      <w:r>
        <w:rPr>
          <w:color w:val="000000"/>
        </w:rPr>
        <w:t xml:space="preserve"> – D.1,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varijanta</w:t>
      </w:r>
      <w:r>
        <w:rPr>
          <w:color w:val="000000"/>
        </w:rPr>
        <w:t xml:space="preserve">, </w:t>
      </w:r>
      <w:r w:rsidR="002714A3">
        <w:rPr>
          <w:color w:val="000000"/>
        </w:rPr>
        <w:t>verzija</w:t>
      </w:r>
      <w:r>
        <w:rPr>
          <w:color w:val="000000"/>
        </w:rPr>
        <w:t xml:space="preserve"> – D.2, </w:t>
      </w:r>
      <w:r w:rsidR="002714A3">
        <w:rPr>
          <w:color w:val="000000"/>
        </w:rPr>
        <w:t>komercijalna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>/</w:t>
      </w:r>
      <w:r w:rsidR="002714A3">
        <w:rPr>
          <w:color w:val="000000"/>
        </w:rPr>
        <w:t>model</w:t>
      </w:r>
      <w:r>
        <w:rPr>
          <w:color w:val="000000"/>
        </w:rPr>
        <w:t xml:space="preserve"> – D.3,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- E, </w:t>
      </w:r>
      <w:r w:rsidR="002714A3">
        <w:rPr>
          <w:color w:val="000000"/>
        </w:rPr>
        <w:t>najveća</w:t>
      </w:r>
      <w:r>
        <w:rPr>
          <w:color w:val="000000"/>
        </w:rPr>
        <w:t xml:space="preserve"> </w:t>
      </w:r>
      <w:r w:rsidR="002714A3">
        <w:rPr>
          <w:color w:val="000000"/>
        </w:rPr>
        <w:t>dozvolјena</w:t>
      </w:r>
      <w:r>
        <w:rPr>
          <w:color w:val="000000"/>
        </w:rPr>
        <w:t xml:space="preserve"> </w:t>
      </w:r>
      <w:r w:rsidR="002714A3">
        <w:rPr>
          <w:color w:val="000000"/>
        </w:rPr>
        <w:t>masa</w:t>
      </w:r>
      <w:r>
        <w:rPr>
          <w:color w:val="000000"/>
        </w:rPr>
        <w:t xml:space="preserve"> – F.1, </w:t>
      </w:r>
      <w:r w:rsidR="002714A3">
        <w:rPr>
          <w:color w:val="000000"/>
        </w:rPr>
        <w:t>masa</w:t>
      </w:r>
      <w:r>
        <w:rPr>
          <w:color w:val="000000"/>
        </w:rPr>
        <w:t xml:space="preserve"> – G, </w:t>
      </w:r>
      <w:r w:rsidR="002714A3">
        <w:rPr>
          <w:color w:val="000000"/>
        </w:rPr>
        <w:t>važenje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 – H, </w:t>
      </w:r>
      <w:r w:rsidR="002714A3">
        <w:rPr>
          <w:color w:val="000000"/>
        </w:rPr>
        <w:t>homologacijska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– K, </w:t>
      </w:r>
      <w:r w:rsidR="002714A3">
        <w:rPr>
          <w:color w:val="000000"/>
        </w:rPr>
        <w:t>radna</w:t>
      </w:r>
      <w:r>
        <w:rPr>
          <w:color w:val="000000"/>
        </w:rPr>
        <w:t xml:space="preserve"> </w:t>
      </w:r>
      <w:r w:rsidR="002714A3">
        <w:rPr>
          <w:color w:val="000000"/>
        </w:rPr>
        <w:t>zapremina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– P.1, </w:t>
      </w:r>
      <w:r w:rsidR="002714A3">
        <w:rPr>
          <w:color w:val="000000"/>
        </w:rPr>
        <w:t>snaga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kW – P.2,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goriva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pogona</w:t>
      </w:r>
      <w:r>
        <w:rPr>
          <w:color w:val="000000"/>
        </w:rPr>
        <w:t xml:space="preserve"> – P.3, </w:t>
      </w:r>
      <w:r w:rsidR="002714A3">
        <w:rPr>
          <w:color w:val="000000"/>
        </w:rPr>
        <w:t>odnos</w:t>
      </w:r>
      <w:r>
        <w:rPr>
          <w:color w:val="000000"/>
        </w:rPr>
        <w:t xml:space="preserve"> </w:t>
      </w:r>
      <w:r w:rsidR="002714A3">
        <w:rPr>
          <w:color w:val="000000"/>
        </w:rPr>
        <w:t>snaga</w:t>
      </w:r>
      <w:r>
        <w:rPr>
          <w:color w:val="000000"/>
        </w:rPr>
        <w:t>/</w:t>
      </w:r>
      <w:r w:rsidR="002714A3">
        <w:rPr>
          <w:color w:val="000000"/>
        </w:rPr>
        <w:t>masa</w:t>
      </w:r>
      <w:r>
        <w:rPr>
          <w:color w:val="000000"/>
        </w:rPr>
        <w:t xml:space="preserve"> </w:t>
      </w:r>
      <w:r>
        <w:rPr>
          <w:b/>
          <w:color w:val="000000"/>
        </w:rPr>
        <w:t>kW/kg</w:t>
      </w:r>
      <w:r>
        <w:rPr>
          <w:rFonts w:ascii="Calibri"/>
          <w:b/>
          <w:color w:val="000000"/>
          <w:vertAlign w:val="superscript"/>
        </w:rPr>
        <w:t>**</w:t>
      </w:r>
      <w:r>
        <w:rPr>
          <w:color w:val="000000"/>
        </w:rPr>
        <w:t xml:space="preserve"> – </w:t>
      </w:r>
      <w:r w:rsidR="002714A3">
        <w:rPr>
          <w:color w:val="000000"/>
        </w:rPr>
        <w:t>samo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motocikle</w:t>
      </w:r>
      <w:r>
        <w:rPr>
          <w:color w:val="000000"/>
        </w:rPr>
        <w:t xml:space="preserve"> – Q,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sedenje</w:t>
      </w:r>
      <w:r>
        <w:rPr>
          <w:color w:val="000000"/>
        </w:rPr>
        <w:t xml:space="preserve"> </w:t>
      </w:r>
      <w:r w:rsidR="002714A3">
        <w:rPr>
          <w:color w:val="000000"/>
        </w:rPr>
        <w:t>uklјučujući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vozača</w:t>
      </w:r>
      <w:r>
        <w:rPr>
          <w:color w:val="000000"/>
        </w:rPr>
        <w:t xml:space="preserve"> – S.1,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stajanje</w:t>
      </w:r>
      <w:r>
        <w:rPr>
          <w:color w:val="000000"/>
        </w:rPr>
        <w:t xml:space="preserve"> – S.2,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– P5,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osovina</w:t>
      </w:r>
      <w:r>
        <w:rPr>
          <w:color w:val="000000"/>
        </w:rPr>
        <w:t xml:space="preserve"> – L, </w:t>
      </w:r>
      <w:r w:rsidR="002714A3">
        <w:rPr>
          <w:color w:val="000000"/>
        </w:rPr>
        <w:t>boja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R, </w:t>
      </w:r>
      <w:r w:rsidR="002714A3">
        <w:rPr>
          <w:color w:val="000000"/>
        </w:rPr>
        <w:t>kao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do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zabranjeno</w:t>
      </w:r>
      <w:r>
        <w:rPr>
          <w:color w:val="000000"/>
        </w:rPr>
        <w:t xml:space="preserve"> </w:t>
      </w:r>
      <w:r w:rsidR="002714A3">
        <w:rPr>
          <w:color w:val="000000"/>
        </w:rPr>
        <w:t>otuđenje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proizvodnje</w:t>
      </w:r>
      <w:r>
        <w:rPr>
          <w:rFonts w:ascii="Calibri"/>
          <w:b/>
          <w:color w:val="000000"/>
          <w:vertAlign w:val="superscript"/>
        </w:rPr>
        <w:t>*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oblik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karoserije</w:t>
      </w:r>
      <w:r>
        <w:rPr>
          <w:rFonts w:ascii="Calibri"/>
          <w:b/>
          <w:color w:val="000000"/>
          <w:vertAlign w:val="superscript"/>
        </w:rPr>
        <w:t>***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nosivost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10)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tehničkom</w:t>
      </w:r>
      <w:r>
        <w:rPr>
          <w:color w:val="000000"/>
        </w:rPr>
        <w:t xml:space="preserve"> </w:t>
      </w:r>
      <w:r w:rsidR="002714A3">
        <w:rPr>
          <w:color w:val="000000"/>
        </w:rPr>
        <w:t>pregledu</w:t>
      </w:r>
      <w:r>
        <w:rPr>
          <w:color w:val="000000"/>
        </w:rPr>
        <w:t xml:space="preserve"> (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šifra</w:t>
      </w:r>
      <w:r>
        <w:rPr>
          <w:color w:val="000000"/>
        </w:rPr>
        <w:t xml:space="preserve">, </w:t>
      </w:r>
      <w:r w:rsidR="002714A3">
        <w:rPr>
          <w:color w:val="000000"/>
        </w:rPr>
        <w:t>identifikacioni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pravnog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obavilo</w:t>
      </w:r>
      <w:r>
        <w:rPr>
          <w:color w:val="000000"/>
        </w:rPr>
        <w:t xml:space="preserve"> </w:t>
      </w:r>
      <w:r w:rsidR="002714A3">
        <w:rPr>
          <w:color w:val="000000"/>
        </w:rPr>
        <w:t>tehnički</w:t>
      </w:r>
      <w:r>
        <w:rPr>
          <w:color w:val="000000"/>
        </w:rPr>
        <w:t xml:space="preserve"> </w:t>
      </w:r>
      <w:r w:rsidR="002714A3">
        <w:rPr>
          <w:color w:val="000000"/>
        </w:rPr>
        <w:t>pregled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tehničkog</w:t>
      </w:r>
      <w:r>
        <w:rPr>
          <w:color w:val="000000"/>
        </w:rPr>
        <w:t xml:space="preserve"> </w:t>
      </w:r>
      <w:r w:rsidR="002714A3">
        <w:rPr>
          <w:color w:val="000000"/>
        </w:rPr>
        <w:t>pregleda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11)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osiguravajućeg</w:t>
      </w:r>
      <w:r>
        <w:rPr>
          <w:color w:val="000000"/>
        </w:rPr>
        <w:t xml:space="preserve"> </w:t>
      </w:r>
      <w:r w:rsidR="002714A3">
        <w:rPr>
          <w:color w:val="000000"/>
        </w:rPr>
        <w:t>društva</w:t>
      </w:r>
      <w:r>
        <w:rPr>
          <w:color w:val="000000"/>
        </w:rPr>
        <w:t xml:space="preserve"> </w:t>
      </w:r>
      <w:r w:rsidR="002714A3">
        <w:rPr>
          <w:color w:val="000000"/>
        </w:rPr>
        <w:t>kod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skloplјen</w:t>
      </w:r>
      <w:r>
        <w:rPr>
          <w:color w:val="000000"/>
        </w:rPr>
        <w:t xml:space="preserve"> </w:t>
      </w:r>
      <w:r w:rsidR="002714A3">
        <w:rPr>
          <w:color w:val="000000"/>
        </w:rPr>
        <w:t>ugovor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obaveznom</w:t>
      </w:r>
      <w:r>
        <w:rPr>
          <w:color w:val="000000"/>
        </w:rPr>
        <w:t xml:space="preserve"> </w:t>
      </w:r>
      <w:r w:rsidR="002714A3">
        <w:rPr>
          <w:color w:val="000000"/>
        </w:rPr>
        <w:t>osiguranju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polise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važenje</w:t>
      </w:r>
      <w:r>
        <w:rPr>
          <w:color w:val="000000"/>
        </w:rPr>
        <w:t xml:space="preserve"> </w:t>
      </w:r>
      <w:r w:rsidR="002714A3">
        <w:rPr>
          <w:color w:val="000000"/>
        </w:rPr>
        <w:t>obaveznog</w:t>
      </w:r>
      <w:r>
        <w:rPr>
          <w:color w:val="000000"/>
        </w:rPr>
        <w:t xml:space="preserve"> </w:t>
      </w:r>
      <w:r w:rsidR="002714A3">
        <w:rPr>
          <w:color w:val="000000"/>
        </w:rPr>
        <w:t>osiguranja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12)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odjavi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iz</w:t>
      </w:r>
      <w:r>
        <w:rPr>
          <w:color w:val="000000"/>
        </w:rPr>
        <w:t xml:space="preserve"> </w:t>
      </w:r>
      <w:r w:rsidR="002714A3">
        <w:rPr>
          <w:color w:val="000000"/>
        </w:rPr>
        <w:t>registra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Evidencija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registrovanim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, </w:t>
      </w:r>
      <w:r>
        <w:rPr>
          <w:color w:val="000000"/>
        </w:rPr>
        <w:t>pored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ograničenju</w:t>
      </w:r>
      <w:r w:rsidR="00442086">
        <w:rPr>
          <w:color w:val="000000"/>
        </w:rPr>
        <w:t xml:space="preserve"> </w:t>
      </w:r>
      <w:r>
        <w:rPr>
          <w:color w:val="000000"/>
        </w:rPr>
        <w:t>vlasničkih</w:t>
      </w:r>
      <w:r w:rsidR="00442086">
        <w:rPr>
          <w:color w:val="000000"/>
        </w:rPr>
        <w:t xml:space="preserve"> </w:t>
      </w:r>
      <w:r>
        <w:rPr>
          <w:color w:val="000000"/>
        </w:rPr>
        <w:t>prava</w:t>
      </w:r>
      <w:r w:rsidR="00442086">
        <w:rPr>
          <w:color w:val="000000"/>
        </w:rPr>
        <w:t xml:space="preserve"> – </w:t>
      </w:r>
      <w:r>
        <w:rPr>
          <w:color w:val="000000"/>
        </w:rPr>
        <w:t>pravima</w:t>
      </w:r>
      <w:r w:rsidR="00442086">
        <w:rPr>
          <w:color w:val="000000"/>
        </w:rPr>
        <w:t xml:space="preserve"> </w:t>
      </w:r>
      <w:r>
        <w:rPr>
          <w:color w:val="000000"/>
        </w:rPr>
        <w:t>zalogodavca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zalogoprimca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Evidenciju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registrovanim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, </w:t>
      </w:r>
      <w:r>
        <w:rPr>
          <w:color w:val="000000"/>
        </w:rPr>
        <w:t>pored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vode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elektronskom</w:t>
      </w:r>
      <w:r w:rsidR="00442086">
        <w:rPr>
          <w:color w:val="000000"/>
        </w:rPr>
        <w:t xml:space="preserve"> </w:t>
      </w:r>
      <w:r>
        <w:rPr>
          <w:color w:val="000000"/>
        </w:rPr>
        <w:t>obliku</w:t>
      </w:r>
      <w:r w:rsidR="00442086">
        <w:rPr>
          <w:color w:val="000000"/>
        </w:rPr>
        <w:t xml:space="preserve">,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zbirka</w:t>
      </w:r>
      <w:r w:rsidR="00442086">
        <w:rPr>
          <w:color w:val="000000"/>
        </w:rPr>
        <w:t xml:space="preserve"> </w:t>
      </w:r>
      <w:r>
        <w:rPr>
          <w:color w:val="000000"/>
        </w:rPr>
        <w:t>isprava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sastoji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dosijea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složenih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abecednom</w:t>
      </w:r>
      <w:r w:rsidR="00442086">
        <w:rPr>
          <w:color w:val="000000"/>
        </w:rPr>
        <w:t xml:space="preserve"> </w:t>
      </w:r>
      <w:r>
        <w:rPr>
          <w:color w:val="000000"/>
        </w:rPr>
        <w:t>redu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broju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101/2010</w:t>
      </w:r>
    </w:p>
    <w:p w:rsidR="00CE7372" w:rsidRDefault="00442086">
      <w:pPr>
        <w:spacing w:after="150"/>
      </w:pPr>
      <w:r>
        <w:rPr>
          <w:color w:val="000000"/>
        </w:rPr>
        <w:lastRenderedPageBreak/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442086">
      <w:pPr>
        <w:spacing w:after="150"/>
      </w:pPr>
      <w:r>
        <w:rPr>
          <w:color w:val="000000"/>
        </w:rPr>
        <w:t>***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upisanih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vlasniku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registracionu</w:t>
      </w:r>
      <w:r w:rsidR="00442086">
        <w:rPr>
          <w:color w:val="000000"/>
        </w:rPr>
        <w:t xml:space="preserve"> </w:t>
      </w:r>
      <w:r>
        <w:rPr>
          <w:color w:val="000000"/>
        </w:rPr>
        <w:t>nalepnicu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važe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propisani</w:t>
      </w:r>
      <w:r w:rsidR="00442086">
        <w:rPr>
          <w:color w:val="000000"/>
        </w:rPr>
        <w:t xml:space="preserve"> </w:t>
      </w:r>
      <w:r>
        <w:rPr>
          <w:color w:val="000000"/>
        </w:rPr>
        <w:t>period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čijim</w:t>
      </w:r>
      <w:r w:rsidR="00442086">
        <w:rPr>
          <w:color w:val="000000"/>
        </w:rPr>
        <w:t xml:space="preserve"> </w:t>
      </w:r>
      <w:r>
        <w:rPr>
          <w:color w:val="000000"/>
        </w:rPr>
        <w:t>izdavanjem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obezbeđuje</w:t>
      </w:r>
      <w:r w:rsidR="00442086">
        <w:rPr>
          <w:color w:val="000000"/>
        </w:rPr>
        <w:t xml:space="preserve"> </w:t>
      </w:r>
      <w:r>
        <w:rPr>
          <w:color w:val="000000"/>
        </w:rPr>
        <w:t>pravo</w:t>
      </w:r>
      <w:r w:rsidR="00442086">
        <w:rPr>
          <w:color w:val="000000"/>
        </w:rPr>
        <w:t xml:space="preserve"> </w:t>
      </w:r>
      <w:r>
        <w:rPr>
          <w:color w:val="000000"/>
        </w:rPr>
        <w:t>učešća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registrovanog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isteku</w:t>
      </w:r>
      <w:r w:rsidR="00442086">
        <w:rPr>
          <w:color w:val="000000"/>
        </w:rPr>
        <w:t xml:space="preserve"> </w:t>
      </w:r>
      <w:r>
        <w:rPr>
          <w:color w:val="000000"/>
        </w:rPr>
        <w:t>godinu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izvršenog</w:t>
      </w:r>
      <w:r w:rsidR="00442086">
        <w:rPr>
          <w:color w:val="000000"/>
        </w:rPr>
        <w:t xml:space="preserve"> </w:t>
      </w:r>
      <w:r>
        <w:rPr>
          <w:color w:val="000000"/>
        </w:rPr>
        <w:t>upisa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, </w:t>
      </w:r>
      <w:r>
        <w:rPr>
          <w:color w:val="000000"/>
        </w:rPr>
        <w:t>pravo</w:t>
      </w:r>
      <w:r w:rsidR="00442086">
        <w:rPr>
          <w:color w:val="000000"/>
        </w:rPr>
        <w:t xml:space="preserve"> </w:t>
      </w:r>
      <w:r>
        <w:rPr>
          <w:color w:val="000000"/>
        </w:rPr>
        <w:t>učešća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svaku</w:t>
      </w:r>
      <w:r w:rsidR="00442086">
        <w:rPr>
          <w:color w:val="000000"/>
        </w:rPr>
        <w:t xml:space="preserve"> </w:t>
      </w:r>
      <w:r>
        <w:rPr>
          <w:color w:val="000000"/>
        </w:rPr>
        <w:t>narednu</w:t>
      </w:r>
      <w:r w:rsidR="00442086">
        <w:rPr>
          <w:color w:val="000000"/>
        </w:rPr>
        <w:t xml:space="preserve"> </w:t>
      </w:r>
      <w:r>
        <w:rPr>
          <w:color w:val="000000"/>
        </w:rPr>
        <w:t>godinu</w:t>
      </w:r>
      <w:r w:rsidR="00442086">
        <w:rPr>
          <w:color w:val="000000"/>
        </w:rPr>
        <w:t xml:space="preserve"> </w:t>
      </w:r>
      <w:r>
        <w:rPr>
          <w:color w:val="000000"/>
        </w:rPr>
        <w:t>obezbeđuje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izdavanjem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upisuje</w:t>
      </w:r>
      <w:r w:rsidR="00442086">
        <w:rPr>
          <w:color w:val="000000"/>
        </w:rPr>
        <w:t xml:space="preserve"> </w:t>
      </w:r>
      <w:r>
        <w:rPr>
          <w:color w:val="000000"/>
        </w:rPr>
        <w:t>organizaciona</w:t>
      </w:r>
      <w:r w:rsidR="00442086">
        <w:rPr>
          <w:color w:val="000000"/>
        </w:rPr>
        <w:t xml:space="preserve"> </w:t>
      </w:r>
      <w:r>
        <w:rPr>
          <w:color w:val="000000"/>
        </w:rPr>
        <w:t>jedinica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 xml:space="preserve">, </w:t>
      </w:r>
      <w:r>
        <w:rPr>
          <w:color w:val="000000"/>
        </w:rPr>
        <w:t>teritorijalno</w:t>
      </w:r>
      <w:r w:rsidR="00442086">
        <w:rPr>
          <w:color w:val="000000"/>
        </w:rPr>
        <w:t xml:space="preserve"> </w:t>
      </w:r>
      <w:r>
        <w:rPr>
          <w:color w:val="000000"/>
        </w:rPr>
        <w:t>nadležna</w:t>
      </w:r>
      <w:r w:rsidR="00442086">
        <w:rPr>
          <w:color w:val="000000"/>
        </w:rPr>
        <w:t xml:space="preserve"> </w:t>
      </w:r>
      <w:r>
        <w:rPr>
          <w:color w:val="000000"/>
        </w:rPr>
        <w:t>prema</w:t>
      </w:r>
      <w:r w:rsidR="00442086">
        <w:rPr>
          <w:color w:val="000000"/>
        </w:rPr>
        <w:t xml:space="preserve"> </w:t>
      </w:r>
      <w:r>
        <w:rPr>
          <w:color w:val="000000"/>
        </w:rPr>
        <w:t>prebivalištu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sedištu</w:t>
      </w:r>
      <w:r w:rsidR="00442086">
        <w:rPr>
          <w:color w:val="000000"/>
        </w:rPr>
        <w:t xml:space="preserve">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).</w:t>
      </w:r>
    </w:p>
    <w:p w:rsidR="00CE7372" w:rsidRDefault="002714A3">
      <w:pPr>
        <w:spacing w:after="150"/>
      </w:pPr>
      <w:r>
        <w:rPr>
          <w:b/>
          <w:color w:val="000000"/>
        </w:rPr>
        <w:t>Izuzetno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3.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preduzetnička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prebivališta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preduzetnika</w:t>
      </w:r>
      <w:r w:rsidR="00442086">
        <w:rPr>
          <w:b/>
          <w:color w:val="000000"/>
        </w:rPr>
        <w:t xml:space="preserve"> – </w:t>
      </w:r>
      <w:r>
        <w:rPr>
          <w:b/>
          <w:color w:val="000000"/>
        </w:rPr>
        <w:t>vlasnika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dozvolu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rubriku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korisniku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upisuju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podaci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nazivu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ogranak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privrednog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društva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ogranka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prilaganje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ogranka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nadležnog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saglasnosti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državni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statusom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javne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službe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upisati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sedištu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sastavu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područne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drugog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oblika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službe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ugovora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lizingu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prebilavištu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sedištu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lizinga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pismenu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saglasnost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</w:t>
      </w:r>
      <w:r w:rsidR="00442086">
        <w:rPr>
          <w:b/>
          <w:color w:val="000000"/>
        </w:rPr>
        <w:t>a</w:t>
      </w:r>
      <w:r>
        <w:rPr>
          <w:b/>
          <w:color w:val="000000"/>
        </w:rPr>
        <w:t>sništvu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crkava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zajednica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upisati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mestu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obavlјanja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delatnosti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pismenu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saglasnost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zaklјučenog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ugovora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lizingu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diplomatska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konzularna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predstavništva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misije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država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predstavništva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sedištem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Republici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osoblјe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izdaju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</w:t>
      </w:r>
      <w:r w:rsidR="00442086">
        <w:rPr>
          <w:b/>
          <w:color w:val="000000"/>
        </w:rPr>
        <w:t xml:space="preserve">. 37–40.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prestanku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ugovora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lizingu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vraćaju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izdao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**</w:t>
      </w:r>
    </w:p>
    <w:p w:rsidR="00CE7372" w:rsidRDefault="002714A3">
      <w:pPr>
        <w:spacing w:after="150"/>
      </w:pPr>
      <w:r>
        <w:rPr>
          <w:color w:val="000000"/>
        </w:rPr>
        <w:lastRenderedPageBreak/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pored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nadležnog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mogu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vrše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ovlašćena</w:t>
      </w:r>
      <w:r w:rsidR="00442086">
        <w:rPr>
          <w:color w:val="000000"/>
        </w:rPr>
        <w:t xml:space="preserve"> </w:t>
      </w:r>
      <w:r>
        <w:rPr>
          <w:color w:val="000000"/>
        </w:rPr>
        <w:t>pravna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nose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organizacioni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 xml:space="preserve"> </w:t>
      </w:r>
      <w:r>
        <w:rPr>
          <w:color w:val="000000"/>
        </w:rPr>
        <w:t>obavlјa</w:t>
      </w:r>
      <w:r w:rsidR="00442086">
        <w:rPr>
          <w:color w:val="000000"/>
        </w:rPr>
        <w:t xml:space="preserve"> </w:t>
      </w:r>
      <w:r>
        <w:rPr>
          <w:color w:val="000000"/>
        </w:rPr>
        <w:t>poslove</w:t>
      </w:r>
      <w:r w:rsidR="00442086">
        <w:rPr>
          <w:color w:val="000000"/>
        </w:rPr>
        <w:t xml:space="preserve"> </w:t>
      </w:r>
      <w:r>
        <w:rPr>
          <w:color w:val="000000"/>
        </w:rPr>
        <w:t>tehničkog</w:t>
      </w:r>
      <w:r w:rsidR="00442086">
        <w:rPr>
          <w:color w:val="000000"/>
        </w:rPr>
        <w:t xml:space="preserve"> </w:t>
      </w:r>
      <w:r>
        <w:rPr>
          <w:color w:val="000000"/>
        </w:rPr>
        <w:t>pregleda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. 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121/2012</w:t>
      </w:r>
    </w:p>
    <w:p w:rsidR="00CE7372" w:rsidRDefault="00442086">
      <w:pPr>
        <w:spacing w:after="150"/>
      </w:pPr>
      <w:r>
        <w:rPr>
          <w:color w:val="000000"/>
        </w:rPr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442086">
      <w:pPr>
        <w:spacing w:after="120"/>
        <w:jc w:val="center"/>
      </w:pPr>
      <w:r>
        <w:rPr>
          <w:color w:val="000000"/>
        </w:rPr>
        <w:t xml:space="preserve">III. </w:t>
      </w:r>
      <w:r w:rsidR="002714A3">
        <w:rPr>
          <w:color w:val="000000"/>
        </w:rPr>
        <w:t>USLOVI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UPIS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, </w:t>
      </w:r>
      <w:r w:rsidR="002714A3">
        <w:rPr>
          <w:color w:val="000000"/>
        </w:rPr>
        <w:t>NAČIN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USLOVI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IZDAVANјE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REGISTARSKIH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4.</w:t>
      </w:r>
    </w:p>
    <w:p w:rsidR="00CE7372" w:rsidRDefault="002714A3">
      <w:pPr>
        <w:spacing w:after="150"/>
      </w:pP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ime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vlasništvo</w:t>
      </w:r>
      <w:r w:rsidR="00442086">
        <w:rPr>
          <w:color w:val="000000"/>
        </w:rPr>
        <w:t xml:space="preserve"> </w:t>
      </w:r>
      <w:r>
        <w:rPr>
          <w:color w:val="000000"/>
        </w:rPr>
        <w:t>više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, </w:t>
      </w:r>
      <w:r>
        <w:rPr>
          <w:color w:val="000000"/>
        </w:rPr>
        <w:t>upisuje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ime</w:t>
      </w:r>
      <w:r w:rsidR="00442086">
        <w:rPr>
          <w:color w:val="000000"/>
        </w:rPr>
        <w:t xml:space="preserve"> </w:t>
      </w:r>
      <w:r>
        <w:rPr>
          <w:color w:val="000000"/>
        </w:rPr>
        <w:t>jednog</w:t>
      </w:r>
      <w:r w:rsidR="00442086">
        <w:rPr>
          <w:color w:val="000000"/>
        </w:rPr>
        <w:t xml:space="preserve"> </w:t>
      </w:r>
      <w:r>
        <w:rPr>
          <w:color w:val="000000"/>
        </w:rPr>
        <w:t>suvlasnika</w:t>
      </w:r>
      <w:r w:rsidR="00442086">
        <w:rPr>
          <w:color w:val="000000"/>
        </w:rPr>
        <w:t xml:space="preserve">,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saglasnost</w:t>
      </w:r>
      <w:r w:rsidR="00442086">
        <w:rPr>
          <w:color w:val="000000"/>
        </w:rPr>
        <w:t xml:space="preserve"> </w:t>
      </w:r>
      <w:r>
        <w:rPr>
          <w:color w:val="000000"/>
        </w:rPr>
        <w:t>drugih</w:t>
      </w:r>
      <w:r w:rsidR="00442086">
        <w:rPr>
          <w:color w:val="000000"/>
        </w:rPr>
        <w:t xml:space="preserve"> </w:t>
      </w:r>
      <w:r>
        <w:rPr>
          <w:color w:val="000000"/>
        </w:rPr>
        <w:t>suvlasnika</w:t>
      </w:r>
      <w:r w:rsidR="00442086">
        <w:rPr>
          <w:color w:val="000000"/>
        </w:rPr>
        <w:t xml:space="preserve"> </w:t>
      </w:r>
      <w:r>
        <w:rPr>
          <w:color w:val="000000"/>
        </w:rPr>
        <w:t>datu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pismenoj</w:t>
      </w:r>
      <w:r w:rsidR="00442086">
        <w:rPr>
          <w:color w:val="000000"/>
        </w:rPr>
        <w:t xml:space="preserve"> </w:t>
      </w:r>
      <w:r>
        <w:rPr>
          <w:color w:val="000000"/>
        </w:rPr>
        <w:t>formi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overenu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suda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drugog</w:t>
      </w:r>
      <w:r w:rsidR="00442086">
        <w:rPr>
          <w:color w:val="000000"/>
        </w:rPr>
        <w:t xml:space="preserve"> </w:t>
      </w:r>
      <w:r>
        <w:rPr>
          <w:color w:val="000000"/>
        </w:rPr>
        <w:t>nadležnog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. </w:t>
      </w:r>
      <w:r>
        <w:rPr>
          <w:color w:val="000000"/>
        </w:rPr>
        <w:t>Saglasnost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dati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zapisnik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nadležnog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5.</w:t>
      </w:r>
    </w:p>
    <w:p w:rsidR="00CE7372" w:rsidRDefault="002714A3">
      <w:pPr>
        <w:spacing w:after="150"/>
      </w:pP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vrši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Registracionom</w:t>
      </w:r>
      <w:r w:rsidR="00442086">
        <w:rPr>
          <w:color w:val="000000"/>
        </w:rPr>
        <w:t xml:space="preserve"> </w:t>
      </w:r>
      <w:r>
        <w:rPr>
          <w:color w:val="000000"/>
        </w:rPr>
        <w:t>listu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>-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Registracioni</w:t>
      </w:r>
      <w:r w:rsidR="00442086">
        <w:rPr>
          <w:color w:val="000000"/>
        </w:rPr>
        <w:t xml:space="preserve"> </w:t>
      </w:r>
      <w:r>
        <w:rPr>
          <w:color w:val="000000"/>
        </w:rPr>
        <w:t>list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>-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formata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A</w:t>
      </w:r>
      <w:r w:rsidR="00442086">
        <w:rPr>
          <w:color w:val="000000"/>
        </w:rPr>
        <w:t xml:space="preserve">4,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1.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prvoj</w:t>
      </w:r>
      <w:r>
        <w:rPr>
          <w:color w:val="000000"/>
        </w:rPr>
        <w:t xml:space="preserve"> </w:t>
      </w:r>
      <w:r w:rsidR="002714A3">
        <w:rPr>
          <w:color w:val="000000"/>
        </w:rPr>
        <w:t>strani</w:t>
      </w:r>
      <w:r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vozilu</w:t>
      </w:r>
      <w:r>
        <w:rPr>
          <w:color w:val="000000"/>
        </w:rPr>
        <w:t xml:space="preserve"> (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kodiranim</w:t>
      </w:r>
      <w:r>
        <w:rPr>
          <w:color w:val="000000"/>
        </w:rPr>
        <w:t xml:space="preserve"> </w:t>
      </w:r>
      <w:r w:rsidR="002714A3">
        <w:rPr>
          <w:color w:val="000000"/>
        </w:rPr>
        <w:t>podacima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to</w:t>
      </w:r>
      <w:r>
        <w:rPr>
          <w:color w:val="000000"/>
        </w:rPr>
        <w:t xml:space="preserve"> </w:t>
      </w:r>
      <w:r w:rsidR="002714A3">
        <w:rPr>
          <w:color w:val="000000"/>
        </w:rPr>
        <w:t>redom</w:t>
      </w:r>
      <w:r>
        <w:rPr>
          <w:color w:val="000000"/>
        </w:rPr>
        <w:t xml:space="preserve">: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J, </w:t>
      </w:r>
      <w:r w:rsidR="002714A3">
        <w:rPr>
          <w:color w:val="000000"/>
        </w:rPr>
        <w:t>marka</w:t>
      </w:r>
      <w:r>
        <w:rPr>
          <w:color w:val="000000"/>
        </w:rPr>
        <w:t xml:space="preserve"> – D.1,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varijanta</w:t>
      </w:r>
      <w:r>
        <w:rPr>
          <w:color w:val="000000"/>
        </w:rPr>
        <w:t xml:space="preserve">, </w:t>
      </w:r>
      <w:r w:rsidR="002714A3">
        <w:rPr>
          <w:color w:val="000000"/>
        </w:rPr>
        <w:t>verzija</w:t>
      </w:r>
      <w:r>
        <w:rPr>
          <w:color w:val="000000"/>
        </w:rPr>
        <w:t xml:space="preserve"> – D.2, </w:t>
      </w:r>
      <w:r w:rsidR="002714A3">
        <w:rPr>
          <w:color w:val="000000"/>
        </w:rPr>
        <w:t>komercijalna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>/</w:t>
      </w:r>
      <w:r w:rsidR="002714A3">
        <w:rPr>
          <w:color w:val="000000"/>
        </w:rPr>
        <w:t>model</w:t>
      </w:r>
      <w:r>
        <w:rPr>
          <w:color w:val="000000"/>
        </w:rPr>
        <w:t xml:space="preserve"> – D.3,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– E, </w:t>
      </w:r>
      <w:r w:rsidR="002714A3">
        <w:rPr>
          <w:color w:val="000000"/>
        </w:rPr>
        <w:t>najveća</w:t>
      </w:r>
      <w:r>
        <w:rPr>
          <w:color w:val="000000"/>
        </w:rPr>
        <w:t xml:space="preserve"> </w:t>
      </w:r>
      <w:r w:rsidR="002714A3">
        <w:rPr>
          <w:color w:val="000000"/>
        </w:rPr>
        <w:t>dozvolјena</w:t>
      </w:r>
      <w:r>
        <w:rPr>
          <w:color w:val="000000"/>
        </w:rPr>
        <w:t xml:space="preserve"> </w:t>
      </w:r>
      <w:r w:rsidR="002714A3">
        <w:rPr>
          <w:color w:val="000000"/>
        </w:rPr>
        <w:t>masa</w:t>
      </w:r>
      <w:r>
        <w:rPr>
          <w:color w:val="000000"/>
        </w:rPr>
        <w:t xml:space="preserve"> – F.1, </w:t>
      </w:r>
      <w:r w:rsidR="002714A3">
        <w:rPr>
          <w:color w:val="000000"/>
        </w:rPr>
        <w:t>masa</w:t>
      </w:r>
      <w:r>
        <w:rPr>
          <w:color w:val="000000"/>
        </w:rPr>
        <w:t xml:space="preserve"> – G, 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</w:t>
      </w:r>
      <w:r w:rsidR="002714A3">
        <w:rPr>
          <w:color w:val="000000"/>
        </w:rPr>
        <w:t>homologacijska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– K, </w:t>
      </w:r>
      <w:r w:rsidR="002714A3">
        <w:rPr>
          <w:color w:val="000000"/>
        </w:rPr>
        <w:t>radna</w:t>
      </w:r>
      <w:r>
        <w:rPr>
          <w:color w:val="000000"/>
        </w:rPr>
        <w:t xml:space="preserve"> </w:t>
      </w:r>
      <w:r w:rsidR="002714A3">
        <w:rPr>
          <w:color w:val="000000"/>
        </w:rPr>
        <w:t>zapremina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– P.1, </w:t>
      </w:r>
      <w:r w:rsidR="002714A3">
        <w:rPr>
          <w:color w:val="000000"/>
        </w:rPr>
        <w:t>snaga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kW – P.2,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goriva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pogona</w:t>
      </w:r>
      <w:r>
        <w:rPr>
          <w:color w:val="000000"/>
        </w:rPr>
        <w:t xml:space="preserve"> – P.3, </w:t>
      </w:r>
      <w:r w:rsidR="002714A3">
        <w:rPr>
          <w:color w:val="000000"/>
        </w:rPr>
        <w:t>odnos</w:t>
      </w:r>
      <w:r>
        <w:rPr>
          <w:color w:val="000000"/>
        </w:rPr>
        <w:t xml:space="preserve"> </w:t>
      </w:r>
      <w:r w:rsidR="002714A3">
        <w:rPr>
          <w:color w:val="000000"/>
        </w:rPr>
        <w:t>snaga</w:t>
      </w:r>
      <w:r>
        <w:rPr>
          <w:color w:val="000000"/>
        </w:rPr>
        <w:t>/</w:t>
      </w:r>
      <w:r w:rsidR="002714A3">
        <w:rPr>
          <w:color w:val="000000"/>
        </w:rPr>
        <w:t>masa</w:t>
      </w:r>
      <w:r>
        <w:rPr>
          <w:color w:val="000000"/>
        </w:rPr>
        <w:t xml:space="preserve"> </w:t>
      </w:r>
      <w:r>
        <w:rPr>
          <w:b/>
          <w:color w:val="000000"/>
        </w:rPr>
        <w:t>kW/kg</w:t>
      </w:r>
      <w:r>
        <w:rPr>
          <w:rFonts w:ascii="Calibri"/>
          <w:b/>
          <w:color w:val="000000"/>
          <w:vertAlign w:val="superscript"/>
        </w:rPr>
        <w:t>**</w:t>
      </w:r>
      <w:r>
        <w:rPr>
          <w:color w:val="000000"/>
        </w:rPr>
        <w:t xml:space="preserve"> – </w:t>
      </w:r>
      <w:r w:rsidR="002714A3">
        <w:rPr>
          <w:color w:val="000000"/>
        </w:rPr>
        <w:t>samo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motocikle</w:t>
      </w:r>
      <w:r>
        <w:rPr>
          <w:color w:val="000000"/>
        </w:rPr>
        <w:t xml:space="preserve"> – Q,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sedenje</w:t>
      </w:r>
      <w:r>
        <w:rPr>
          <w:color w:val="000000"/>
        </w:rPr>
        <w:t xml:space="preserve"> </w:t>
      </w:r>
      <w:r w:rsidR="002714A3">
        <w:rPr>
          <w:color w:val="000000"/>
        </w:rPr>
        <w:t>uklјučujući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vozača</w:t>
      </w:r>
      <w:r>
        <w:rPr>
          <w:color w:val="000000"/>
        </w:rPr>
        <w:t xml:space="preserve"> – S.1,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stajanje</w:t>
      </w:r>
      <w:r>
        <w:rPr>
          <w:color w:val="000000"/>
        </w:rPr>
        <w:t xml:space="preserve"> – S.2,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– P5,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osovina</w:t>
      </w:r>
      <w:r>
        <w:rPr>
          <w:color w:val="000000"/>
        </w:rPr>
        <w:t xml:space="preserve"> – L, </w:t>
      </w:r>
      <w:r w:rsidR="002714A3">
        <w:rPr>
          <w:color w:val="000000"/>
        </w:rPr>
        <w:t>boja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R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godina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proizvodnje</w:t>
      </w:r>
      <w:r>
        <w:rPr>
          <w:rFonts w:ascii="Calibri"/>
          <w:b/>
          <w:color w:val="000000"/>
          <w:vertAlign w:val="superscript"/>
        </w:rPr>
        <w:t>*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oblik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karoserije</w:t>
      </w:r>
      <w:r>
        <w:rPr>
          <w:rFonts w:ascii="Calibri"/>
          <w:b/>
          <w:color w:val="000000"/>
          <w:vertAlign w:val="superscript"/>
        </w:rPr>
        <w:t>****</w:t>
      </w:r>
      <w:r>
        <w:rPr>
          <w:color w:val="000000"/>
        </w:rPr>
        <w:t xml:space="preserve"> </w:t>
      </w:r>
      <w:r w:rsidR="002714A3">
        <w:rPr>
          <w:color w:val="000000"/>
        </w:rPr>
        <w:t>kao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nosivost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tehničkom</w:t>
      </w:r>
      <w:r>
        <w:rPr>
          <w:color w:val="000000"/>
        </w:rPr>
        <w:t xml:space="preserve"> </w:t>
      </w:r>
      <w:r w:rsidR="002714A3">
        <w:rPr>
          <w:color w:val="000000"/>
        </w:rPr>
        <w:t>pregledu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naziv</w:t>
      </w:r>
      <w:r>
        <w:rPr>
          <w:color w:val="000000"/>
        </w:rPr>
        <w:t xml:space="preserve">,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šifra</w:t>
      </w:r>
      <w:r>
        <w:rPr>
          <w:color w:val="000000"/>
        </w:rPr>
        <w:t xml:space="preserve">, </w:t>
      </w:r>
      <w:r w:rsidR="002714A3">
        <w:rPr>
          <w:color w:val="000000"/>
        </w:rPr>
        <w:t>identifikacioni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pravnog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obavilo</w:t>
      </w:r>
      <w:r>
        <w:rPr>
          <w:color w:val="000000"/>
        </w:rPr>
        <w:t xml:space="preserve"> </w:t>
      </w:r>
      <w:r w:rsidR="002714A3">
        <w:rPr>
          <w:color w:val="000000"/>
        </w:rPr>
        <w:t>tehnički</w:t>
      </w:r>
      <w:r>
        <w:rPr>
          <w:color w:val="000000"/>
        </w:rPr>
        <w:t xml:space="preserve"> </w:t>
      </w:r>
      <w:r w:rsidR="002714A3">
        <w:rPr>
          <w:color w:val="000000"/>
        </w:rPr>
        <w:t>pregled</w:t>
      </w:r>
      <w:r>
        <w:rPr>
          <w:color w:val="000000"/>
        </w:rPr>
        <w:t xml:space="preserve">, </w:t>
      </w:r>
      <w:r w:rsidR="002714A3">
        <w:rPr>
          <w:color w:val="000000"/>
        </w:rPr>
        <w:t>konstatacija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tehničkoj</w:t>
      </w:r>
      <w:r>
        <w:rPr>
          <w:color w:val="000000"/>
        </w:rPr>
        <w:t xml:space="preserve"> </w:t>
      </w:r>
      <w:r w:rsidR="002714A3">
        <w:rPr>
          <w:color w:val="000000"/>
        </w:rPr>
        <w:t>ispravnosti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datum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vršenja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tehničkog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pregleda</w:t>
      </w:r>
      <w:r>
        <w:rPr>
          <w:b/>
          <w:color w:val="000000"/>
        </w:rPr>
        <w:t>,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</w:t>
      </w:r>
      <w:r>
        <w:rPr>
          <w:rFonts w:ascii="Calibri"/>
          <w:b/>
          <w:color w:val="000000"/>
          <w:vertAlign w:val="superscript"/>
        </w:rPr>
        <w:t>*5</w:t>
      </w:r>
      <w:r>
        <w:rPr>
          <w:color w:val="000000"/>
        </w:rPr>
        <w:t> </w:t>
      </w:r>
      <w:r w:rsidR="002714A3">
        <w:rPr>
          <w:color w:val="000000"/>
        </w:rPr>
        <w:t>kontrolor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izvršio</w:t>
      </w:r>
      <w:r>
        <w:rPr>
          <w:color w:val="000000"/>
        </w:rPr>
        <w:t xml:space="preserve"> </w:t>
      </w:r>
      <w:r w:rsidR="002714A3">
        <w:rPr>
          <w:color w:val="000000"/>
        </w:rPr>
        <w:t>pregled</w:t>
      </w:r>
      <w:r>
        <w:rPr>
          <w:color w:val="000000"/>
        </w:rPr>
        <w:t xml:space="preserve">, </w:t>
      </w:r>
      <w:r w:rsidR="002714A3">
        <w:rPr>
          <w:color w:val="000000"/>
        </w:rPr>
        <w:t>napomena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2.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drugoj</w:t>
      </w:r>
      <w:r>
        <w:rPr>
          <w:color w:val="000000"/>
        </w:rPr>
        <w:t xml:space="preserve"> </w:t>
      </w:r>
      <w:r w:rsidR="002714A3">
        <w:rPr>
          <w:color w:val="000000"/>
        </w:rPr>
        <w:t>strani</w:t>
      </w:r>
      <w:r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vrstu</w:t>
      </w:r>
      <w:r>
        <w:rPr>
          <w:color w:val="000000"/>
        </w:rPr>
        <w:t xml:space="preserve"> </w:t>
      </w:r>
      <w:r w:rsidR="002714A3">
        <w:rPr>
          <w:color w:val="000000"/>
        </w:rPr>
        <w:t>postupka</w:t>
      </w:r>
      <w:r>
        <w:rPr>
          <w:color w:val="000000"/>
        </w:rPr>
        <w:t xml:space="preserve"> (0. </w:t>
      </w:r>
      <w:r w:rsidR="002714A3">
        <w:rPr>
          <w:color w:val="000000"/>
        </w:rPr>
        <w:t>Upis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jedinstveni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1. </w:t>
      </w:r>
      <w:r w:rsidR="002714A3">
        <w:rPr>
          <w:color w:val="000000"/>
        </w:rPr>
        <w:t>Izdavanje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upisano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jedinstveni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, 2. </w:t>
      </w:r>
      <w:r w:rsidR="002714A3">
        <w:rPr>
          <w:color w:val="000000"/>
        </w:rPr>
        <w:lastRenderedPageBreak/>
        <w:t>Privremen</w:t>
      </w:r>
      <w:r>
        <w:rPr>
          <w:color w:val="000000"/>
        </w:rPr>
        <w:t xml:space="preserve">a </w:t>
      </w:r>
      <w:r w:rsidR="002714A3">
        <w:rPr>
          <w:color w:val="000000"/>
        </w:rPr>
        <w:t>registracija</w:t>
      </w:r>
      <w:r>
        <w:rPr>
          <w:color w:val="000000"/>
        </w:rPr>
        <w:t xml:space="preserve">, 3. </w:t>
      </w:r>
      <w:r w:rsidR="002714A3">
        <w:rPr>
          <w:color w:val="000000"/>
        </w:rPr>
        <w:t>Promen</w:t>
      </w:r>
      <w:r>
        <w:rPr>
          <w:color w:val="000000"/>
        </w:rPr>
        <w:t xml:space="preserve">a </w:t>
      </w:r>
      <w:r w:rsidR="002714A3">
        <w:rPr>
          <w:color w:val="000000"/>
        </w:rPr>
        <w:t>registarskih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, 4. </w:t>
      </w:r>
      <w:r w:rsidR="002714A3">
        <w:rPr>
          <w:color w:val="000000"/>
        </w:rPr>
        <w:t>Promen</w:t>
      </w:r>
      <w:r>
        <w:rPr>
          <w:color w:val="000000"/>
        </w:rPr>
        <w:t xml:space="preserve">a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5. </w:t>
      </w:r>
      <w:r w:rsidR="002714A3">
        <w:rPr>
          <w:color w:val="000000"/>
        </w:rPr>
        <w:t>Promena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, 6. </w:t>
      </w:r>
      <w:r w:rsidR="002714A3">
        <w:rPr>
          <w:color w:val="000000"/>
        </w:rPr>
        <w:t>Odjav</w:t>
      </w:r>
      <w:r>
        <w:rPr>
          <w:color w:val="000000"/>
        </w:rPr>
        <w:t xml:space="preserve">a </w:t>
      </w:r>
      <w:r w:rsidR="002714A3">
        <w:rPr>
          <w:color w:val="000000"/>
        </w:rPr>
        <w:t>vozila</w:t>
      </w:r>
      <w:r>
        <w:rPr>
          <w:color w:val="000000"/>
        </w:rPr>
        <w:t xml:space="preserve">, 7. </w:t>
      </w:r>
      <w:r w:rsidR="002714A3">
        <w:rPr>
          <w:color w:val="000000"/>
        </w:rPr>
        <w:t>Ostalo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prijema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nazivu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odlučuje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zahtevu</w:t>
      </w:r>
      <w:r>
        <w:rPr>
          <w:color w:val="000000"/>
        </w:rPr>
        <w:t xml:space="preserve"> (</w:t>
      </w:r>
      <w:r w:rsidR="002714A3">
        <w:rPr>
          <w:color w:val="000000"/>
        </w:rPr>
        <w:t>policijskoj</w:t>
      </w:r>
      <w:r>
        <w:rPr>
          <w:color w:val="000000"/>
        </w:rPr>
        <w:t xml:space="preserve"> </w:t>
      </w:r>
      <w:r w:rsidR="002714A3">
        <w:rPr>
          <w:color w:val="000000"/>
        </w:rPr>
        <w:t>upravi</w:t>
      </w:r>
      <w:r>
        <w:rPr>
          <w:color w:val="000000"/>
        </w:rPr>
        <w:t xml:space="preserve">, </w:t>
      </w:r>
      <w:r w:rsidR="002714A3">
        <w:rPr>
          <w:color w:val="000000"/>
        </w:rPr>
        <w:t>policijskoj</w:t>
      </w:r>
      <w:r>
        <w:rPr>
          <w:color w:val="000000"/>
        </w:rPr>
        <w:t xml:space="preserve"> </w:t>
      </w:r>
      <w:r w:rsidR="002714A3">
        <w:rPr>
          <w:color w:val="000000"/>
        </w:rPr>
        <w:t>stanici</w:t>
      </w:r>
      <w:r>
        <w:rPr>
          <w:color w:val="000000"/>
        </w:rPr>
        <w:t xml:space="preserve">, </w:t>
      </w:r>
      <w:r w:rsidR="002714A3">
        <w:rPr>
          <w:color w:val="000000"/>
        </w:rPr>
        <w:t>nazivu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sedištu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ovlašćenog</w:t>
      </w:r>
      <w:r>
        <w:rPr>
          <w:color w:val="000000"/>
        </w:rPr>
        <w:t xml:space="preserve"> </w:t>
      </w:r>
      <w:r w:rsidR="002714A3">
        <w:rPr>
          <w:color w:val="000000"/>
        </w:rPr>
        <w:t>pravnog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,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ovlašćenja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vlasniku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>/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–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JMBG</w:t>
      </w:r>
      <w:r>
        <w:rPr>
          <w:color w:val="000000"/>
        </w:rPr>
        <w:t xml:space="preserve"> – </w:t>
      </w:r>
      <w:r w:rsidR="002714A3">
        <w:rPr>
          <w:color w:val="000000"/>
        </w:rPr>
        <w:t>MB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korisniku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>/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–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JMBG</w:t>
      </w:r>
      <w:r>
        <w:rPr>
          <w:color w:val="000000"/>
        </w:rPr>
        <w:t xml:space="preserve"> – </w:t>
      </w:r>
      <w:r w:rsidR="002714A3">
        <w:rPr>
          <w:color w:val="000000"/>
        </w:rPr>
        <w:t>MB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zastupniku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osnov</w:t>
      </w:r>
      <w:r>
        <w:rPr>
          <w:color w:val="000000"/>
        </w:rPr>
        <w:t xml:space="preserve"> </w:t>
      </w:r>
      <w:r w:rsidR="002714A3">
        <w:rPr>
          <w:color w:val="000000"/>
        </w:rPr>
        <w:t>zastupanja</w:t>
      </w:r>
      <w:r>
        <w:rPr>
          <w:color w:val="000000"/>
        </w:rPr>
        <w:t>/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overe</w:t>
      </w:r>
      <w:r>
        <w:rPr>
          <w:color w:val="000000"/>
        </w:rPr>
        <w:t xml:space="preserve"> </w:t>
      </w:r>
      <w:r w:rsidR="002714A3">
        <w:rPr>
          <w:color w:val="000000"/>
        </w:rPr>
        <w:t>punomoćja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7)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izdatoj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saobraćajnoj</w:t>
      </w:r>
      <w:r>
        <w:rPr>
          <w:color w:val="000000"/>
        </w:rPr>
        <w:t xml:space="preserve"> </w:t>
      </w:r>
      <w:r w:rsidR="002714A3">
        <w:rPr>
          <w:color w:val="000000"/>
        </w:rPr>
        <w:t>dozvoli</w:t>
      </w:r>
      <w:r>
        <w:rPr>
          <w:color w:val="000000"/>
        </w:rPr>
        <w:t xml:space="preserve"> – </w:t>
      </w:r>
      <w:r w:rsidR="002714A3">
        <w:rPr>
          <w:color w:val="000000"/>
        </w:rPr>
        <w:t>potvrdi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privremenoj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</w:t>
      </w:r>
      <w:r w:rsidR="002714A3">
        <w:rPr>
          <w:color w:val="000000"/>
        </w:rPr>
        <w:t>registracionoj</w:t>
      </w:r>
      <w:r>
        <w:rPr>
          <w:color w:val="000000"/>
        </w:rPr>
        <w:t xml:space="preserve"> </w:t>
      </w:r>
      <w:r w:rsidR="002714A3">
        <w:rPr>
          <w:color w:val="000000"/>
        </w:rPr>
        <w:t>nalepnici</w:t>
      </w:r>
      <w:r>
        <w:rPr>
          <w:color w:val="000000"/>
        </w:rPr>
        <w:t xml:space="preserve"> (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prve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, </w:t>
      </w:r>
      <w:r w:rsidR="002714A3">
        <w:rPr>
          <w:color w:val="000000"/>
        </w:rPr>
        <w:t>registarski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kontrolni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važenje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nalepnice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važenje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registracije</w:t>
      </w:r>
      <w:r>
        <w:rPr>
          <w:b/>
          <w:color w:val="000000"/>
        </w:rPr>
        <w:t xml:space="preserve"> - </w:t>
      </w:r>
      <w:r w:rsidR="002714A3">
        <w:rPr>
          <w:b/>
          <w:color w:val="000000"/>
        </w:rPr>
        <w:t>N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8)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osiguranju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osiguravajućeg</w:t>
      </w:r>
      <w:r>
        <w:rPr>
          <w:color w:val="000000"/>
        </w:rPr>
        <w:t xml:space="preserve"> </w:t>
      </w:r>
      <w:r w:rsidR="002714A3">
        <w:rPr>
          <w:color w:val="000000"/>
        </w:rPr>
        <w:t>društva</w:t>
      </w:r>
      <w:r>
        <w:rPr>
          <w:color w:val="000000"/>
        </w:rPr>
        <w:t xml:space="preserve">, </w:t>
      </w:r>
      <w:r w:rsidR="002714A3">
        <w:rPr>
          <w:color w:val="000000"/>
        </w:rPr>
        <w:t>MB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polise</w:t>
      </w:r>
      <w:r>
        <w:rPr>
          <w:color w:val="000000"/>
        </w:rPr>
        <w:t xml:space="preserve"> </w:t>
      </w:r>
      <w:r w:rsidR="002714A3">
        <w:rPr>
          <w:color w:val="000000"/>
        </w:rPr>
        <w:t>osiguranja</w:t>
      </w:r>
      <w:r>
        <w:rPr>
          <w:color w:val="000000"/>
        </w:rPr>
        <w:t xml:space="preserve">, </w:t>
      </w:r>
      <w:r w:rsidR="002714A3">
        <w:rPr>
          <w:color w:val="000000"/>
        </w:rPr>
        <w:t>važenje</w:t>
      </w:r>
      <w:r>
        <w:rPr>
          <w:color w:val="000000"/>
        </w:rPr>
        <w:t xml:space="preserve"> </w:t>
      </w:r>
      <w:r w:rsidR="002714A3">
        <w:rPr>
          <w:color w:val="000000"/>
        </w:rPr>
        <w:t>osiguranja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9)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promeni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(</w:t>
      </w:r>
      <w:r w:rsidR="002714A3">
        <w:rPr>
          <w:color w:val="000000"/>
        </w:rPr>
        <w:t>razlog</w:t>
      </w:r>
      <w:r>
        <w:rPr>
          <w:color w:val="000000"/>
        </w:rPr>
        <w:t xml:space="preserve"> </w:t>
      </w:r>
      <w:r w:rsidR="002714A3">
        <w:rPr>
          <w:color w:val="000000"/>
        </w:rPr>
        <w:t>promene</w:t>
      </w:r>
      <w:r>
        <w:rPr>
          <w:color w:val="000000"/>
        </w:rPr>
        <w:t xml:space="preserve">, </w:t>
      </w:r>
      <w:r w:rsidR="002714A3">
        <w:rPr>
          <w:color w:val="000000"/>
        </w:rPr>
        <w:t>prethodna</w:t>
      </w:r>
      <w:r>
        <w:rPr>
          <w:color w:val="000000"/>
        </w:rPr>
        <w:t xml:space="preserve"> 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, </w:t>
      </w:r>
      <w:r w:rsidR="002714A3">
        <w:rPr>
          <w:color w:val="000000"/>
        </w:rPr>
        <w:t>nova</w:t>
      </w:r>
      <w:r>
        <w:rPr>
          <w:color w:val="000000"/>
        </w:rPr>
        <w:t xml:space="preserve"> 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10)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promeni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 (</w:t>
      </w:r>
      <w:r w:rsidR="002714A3">
        <w:rPr>
          <w:color w:val="000000"/>
        </w:rPr>
        <w:t>razlog</w:t>
      </w:r>
      <w:r>
        <w:rPr>
          <w:color w:val="000000"/>
        </w:rPr>
        <w:t xml:space="preserve"> </w:t>
      </w:r>
      <w:r w:rsidR="002714A3">
        <w:rPr>
          <w:color w:val="000000"/>
        </w:rPr>
        <w:t>promene</w:t>
      </w:r>
      <w:r>
        <w:rPr>
          <w:color w:val="000000"/>
        </w:rPr>
        <w:t xml:space="preserve">,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); </w:t>
      </w:r>
    </w:p>
    <w:p w:rsidR="00CE7372" w:rsidRDefault="00442086">
      <w:pPr>
        <w:spacing w:after="150"/>
      </w:pPr>
      <w:r>
        <w:rPr>
          <w:color w:val="000000"/>
        </w:rPr>
        <w:t xml:space="preserve">11)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promeni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 (</w:t>
      </w:r>
      <w:r w:rsidR="002714A3">
        <w:rPr>
          <w:color w:val="000000"/>
        </w:rPr>
        <w:t>razlog</w:t>
      </w:r>
      <w:r>
        <w:rPr>
          <w:color w:val="000000"/>
        </w:rPr>
        <w:t xml:space="preserve"> </w:t>
      </w:r>
      <w:r w:rsidR="002714A3">
        <w:rPr>
          <w:color w:val="000000"/>
        </w:rPr>
        <w:t>promene</w:t>
      </w:r>
      <w:r>
        <w:rPr>
          <w:color w:val="000000"/>
        </w:rPr>
        <w:t xml:space="preserve">, </w:t>
      </w:r>
      <w:r w:rsidR="002714A3">
        <w:rPr>
          <w:color w:val="000000"/>
        </w:rPr>
        <w:t>kontrolni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važenje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12)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odjavi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razlog</w:t>
      </w:r>
      <w:r>
        <w:rPr>
          <w:color w:val="000000"/>
        </w:rPr>
        <w:t xml:space="preserve"> </w:t>
      </w:r>
      <w:r w:rsidR="002714A3">
        <w:rPr>
          <w:color w:val="000000"/>
        </w:rPr>
        <w:t>odjave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odjave</w:t>
      </w:r>
      <w:r>
        <w:rPr>
          <w:color w:val="000000"/>
        </w:rPr>
        <w:t xml:space="preserve">, </w:t>
      </w:r>
      <w:r w:rsidR="002714A3">
        <w:rPr>
          <w:color w:val="000000"/>
        </w:rPr>
        <w:t>postupak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registarskim</w:t>
      </w:r>
      <w:r>
        <w:rPr>
          <w:color w:val="000000"/>
        </w:rPr>
        <w:t xml:space="preserve"> </w:t>
      </w:r>
      <w:r w:rsidR="002714A3">
        <w:rPr>
          <w:color w:val="000000"/>
        </w:rPr>
        <w:t>tablicama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13) </w:t>
      </w:r>
      <w:r w:rsidR="002714A3">
        <w:rPr>
          <w:color w:val="000000"/>
        </w:rPr>
        <w:t>odluku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zahtevu</w:t>
      </w:r>
      <w:r>
        <w:rPr>
          <w:color w:val="000000"/>
        </w:rPr>
        <w:t xml:space="preserve"> (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preuzimanja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 xml:space="preserve">,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registarskih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, 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</w:t>
      </w:r>
      <w:r w:rsidR="002714A3">
        <w:rPr>
          <w:color w:val="000000"/>
        </w:rPr>
        <w:t>zastupnika</w:t>
      </w:r>
      <w:r>
        <w:rPr>
          <w:color w:val="000000"/>
        </w:rPr>
        <w:t xml:space="preserve">,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preuzimanja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– </w:t>
      </w:r>
      <w:r w:rsidR="002714A3">
        <w:rPr>
          <w:color w:val="000000"/>
        </w:rPr>
        <w:t>zastupnika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14)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ovlašćenom</w:t>
      </w:r>
      <w:r>
        <w:rPr>
          <w:color w:val="000000"/>
        </w:rPr>
        <w:t xml:space="preserve"> </w:t>
      </w:r>
      <w:r w:rsidR="002714A3">
        <w:rPr>
          <w:color w:val="000000"/>
        </w:rPr>
        <w:t>licu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obradilo</w:t>
      </w:r>
      <w:r>
        <w:rPr>
          <w:color w:val="000000"/>
        </w:rPr>
        <w:t xml:space="preserve"> </w:t>
      </w:r>
      <w:r w:rsidR="002714A3">
        <w:rPr>
          <w:color w:val="000000"/>
        </w:rPr>
        <w:t>zahtev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JMBG</w:t>
      </w:r>
      <w:r>
        <w:rPr>
          <w:color w:val="000000"/>
        </w:rPr>
        <w:t xml:space="preserve">, </w:t>
      </w:r>
      <w:r w:rsidR="002714A3">
        <w:rPr>
          <w:color w:val="000000"/>
        </w:rPr>
        <w:t>potpis</w:t>
      </w:r>
      <w:r>
        <w:rPr>
          <w:color w:val="000000"/>
        </w:rPr>
        <w:t>).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registracionog</w:t>
      </w:r>
      <w:r w:rsidR="00442086">
        <w:rPr>
          <w:color w:val="000000"/>
        </w:rPr>
        <w:t xml:space="preserve"> </w:t>
      </w:r>
      <w:r>
        <w:rPr>
          <w:color w:val="000000"/>
        </w:rPr>
        <w:t>lista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>-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1)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prilaže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1) </w:t>
      </w:r>
      <w:r w:rsidR="002714A3">
        <w:rPr>
          <w:color w:val="000000"/>
        </w:rPr>
        <w:t>potvrda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tehničkoj</w:t>
      </w:r>
      <w:r>
        <w:rPr>
          <w:color w:val="000000"/>
        </w:rPr>
        <w:t xml:space="preserve"> </w:t>
      </w:r>
      <w:r w:rsidR="002714A3">
        <w:rPr>
          <w:color w:val="000000"/>
        </w:rPr>
        <w:t>ispravnosti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koja</w:t>
      </w:r>
      <w:r>
        <w:rPr>
          <w:color w:val="000000"/>
        </w:rPr>
        <w:t xml:space="preserve"> </w:t>
      </w:r>
      <w:r w:rsidR="002714A3">
        <w:rPr>
          <w:color w:val="000000"/>
        </w:rPr>
        <w:t>sadrži</w:t>
      </w:r>
      <w:r>
        <w:rPr>
          <w:color w:val="000000"/>
        </w:rPr>
        <w:t xml:space="preserve"> </w:t>
      </w:r>
      <w:r w:rsidR="002714A3">
        <w:rPr>
          <w:color w:val="000000"/>
        </w:rPr>
        <w:t>tehničke</w:t>
      </w:r>
      <w:r>
        <w:rPr>
          <w:color w:val="000000"/>
        </w:rPr>
        <w:t xml:space="preserve">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vozilu</w:t>
      </w:r>
      <w:r>
        <w:rPr>
          <w:color w:val="000000"/>
        </w:rPr>
        <w:t xml:space="preserve"> </w:t>
      </w:r>
      <w:r w:rsidR="002714A3">
        <w:rPr>
          <w:color w:val="000000"/>
        </w:rPr>
        <w:t>iz</w:t>
      </w:r>
      <w:r>
        <w:rPr>
          <w:color w:val="000000"/>
        </w:rPr>
        <w:t xml:space="preserve"> </w:t>
      </w:r>
      <w:r w:rsidR="002714A3">
        <w:rPr>
          <w:color w:val="000000"/>
        </w:rPr>
        <w:t>dokumentacije</w:t>
      </w:r>
      <w:r>
        <w:rPr>
          <w:color w:val="000000"/>
        </w:rPr>
        <w:t xml:space="preserve"> </w:t>
      </w:r>
      <w:r w:rsidR="002714A3">
        <w:rPr>
          <w:color w:val="000000"/>
        </w:rPr>
        <w:t>proizvođača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priznatih</w:t>
      </w:r>
      <w:r>
        <w:rPr>
          <w:color w:val="000000"/>
        </w:rPr>
        <w:t xml:space="preserve"> </w:t>
      </w:r>
      <w:r w:rsidR="002714A3">
        <w:rPr>
          <w:color w:val="000000"/>
        </w:rPr>
        <w:t>kataloga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koju</w:t>
      </w:r>
      <w:r>
        <w:rPr>
          <w:color w:val="000000"/>
        </w:rPr>
        <w:t xml:space="preserve"> </w:t>
      </w:r>
      <w:r w:rsidR="002714A3">
        <w:rPr>
          <w:color w:val="000000"/>
        </w:rPr>
        <w:t>izdaje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overava</w:t>
      </w:r>
      <w:r>
        <w:rPr>
          <w:color w:val="000000"/>
        </w:rPr>
        <w:t xml:space="preserve"> </w:t>
      </w:r>
      <w:r w:rsidR="002714A3">
        <w:rPr>
          <w:color w:val="000000"/>
        </w:rPr>
        <w:t>privredno</w:t>
      </w:r>
      <w:r>
        <w:rPr>
          <w:color w:val="000000"/>
        </w:rPr>
        <w:t xml:space="preserve"> </w:t>
      </w:r>
      <w:r w:rsidR="002714A3">
        <w:rPr>
          <w:color w:val="000000"/>
        </w:rPr>
        <w:t>društvo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vršenje</w:t>
      </w:r>
      <w:r>
        <w:rPr>
          <w:color w:val="000000"/>
        </w:rPr>
        <w:t xml:space="preserve"> </w:t>
      </w:r>
      <w:r w:rsidR="002714A3">
        <w:rPr>
          <w:color w:val="000000"/>
        </w:rPr>
        <w:t>tehničkog</w:t>
      </w:r>
      <w:r>
        <w:rPr>
          <w:color w:val="000000"/>
        </w:rPr>
        <w:t xml:space="preserve"> </w:t>
      </w:r>
      <w:r w:rsidR="002714A3">
        <w:rPr>
          <w:color w:val="000000"/>
        </w:rPr>
        <w:t>pregleda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kao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uverenje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izvršenom</w:t>
      </w:r>
      <w:r>
        <w:rPr>
          <w:color w:val="000000"/>
        </w:rPr>
        <w:t xml:space="preserve"> </w:t>
      </w:r>
      <w:r w:rsidR="002714A3">
        <w:rPr>
          <w:color w:val="000000"/>
        </w:rPr>
        <w:t>ispitivanju</w:t>
      </w:r>
      <w:r>
        <w:rPr>
          <w:color w:val="000000"/>
        </w:rPr>
        <w:t xml:space="preserve">, </w:t>
      </w:r>
      <w:r w:rsidR="002714A3">
        <w:rPr>
          <w:color w:val="000000"/>
        </w:rPr>
        <w:t>kad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pojedinačno</w:t>
      </w:r>
      <w:r>
        <w:rPr>
          <w:color w:val="000000"/>
        </w:rPr>
        <w:t xml:space="preserve"> </w:t>
      </w:r>
      <w:r w:rsidR="002714A3">
        <w:rPr>
          <w:color w:val="000000"/>
        </w:rPr>
        <w:t>proizvedeno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prepravlјeno</w:t>
      </w:r>
      <w:r>
        <w:rPr>
          <w:color w:val="000000"/>
        </w:rPr>
        <w:t xml:space="preserve">,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važi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celoj</w:t>
      </w:r>
      <w:r>
        <w:rPr>
          <w:color w:val="000000"/>
        </w:rPr>
        <w:t xml:space="preserve"> </w:t>
      </w:r>
      <w:r w:rsidR="002714A3">
        <w:rPr>
          <w:color w:val="000000"/>
        </w:rPr>
        <w:t>teritoriji</w:t>
      </w:r>
      <w:r>
        <w:rPr>
          <w:color w:val="000000"/>
        </w:rPr>
        <w:t xml:space="preserve"> </w:t>
      </w:r>
      <w:r w:rsidR="002714A3">
        <w:rPr>
          <w:color w:val="000000"/>
        </w:rPr>
        <w:t>Republike</w:t>
      </w:r>
      <w:r>
        <w:rPr>
          <w:color w:val="000000"/>
        </w:rPr>
        <w:t xml:space="preserve"> </w:t>
      </w:r>
      <w:r w:rsidR="002714A3">
        <w:rPr>
          <w:color w:val="000000"/>
        </w:rPr>
        <w:t>Srbije</w:t>
      </w:r>
      <w:r>
        <w:rPr>
          <w:color w:val="000000"/>
        </w:rPr>
        <w:t xml:space="preserve">.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tehničkoj</w:t>
      </w:r>
      <w:r>
        <w:rPr>
          <w:color w:val="000000"/>
        </w:rPr>
        <w:t xml:space="preserve"> </w:t>
      </w:r>
      <w:r w:rsidR="002714A3">
        <w:rPr>
          <w:color w:val="000000"/>
        </w:rPr>
        <w:t>ispravnosti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ne</w:t>
      </w:r>
      <w:r>
        <w:rPr>
          <w:color w:val="000000"/>
        </w:rPr>
        <w:t xml:space="preserve"> </w:t>
      </w:r>
      <w:r w:rsidR="002714A3">
        <w:rPr>
          <w:color w:val="000000"/>
        </w:rPr>
        <w:t>sme</w:t>
      </w:r>
      <w:r>
        <w:rPr>
          <w:color w:val="000000"/>
        </w:rPr>
        <w:t xml:space="preserve"> </w:t>
      </w:r>
      <w:r w:rsidR="002714A3">
        <w:rPr>
          <w:color w:val="000000"/>
        </w:rPr>
        <w:t>biti</w:t>
      </w:r>
      <w:r>
        <w:rPr>
          <w:color w:val="000000"/>
        </w:rPr>
        <w:t xml:space="preserve"> </w:t>
      </w:r>
      <w:r w:rsidR="002714A3">
        <w:rPr>
          <w:color w:val="000000"/>
        </w:rPr>
        <w:t>stariji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30 </w:t>
      </w:r>
      <w:r w:rsidR="002714A3">
        <w:rPr>
          <w:color w:val="000000"/>
        </w:rPr>
        <w:t>dana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polisa</w:t>
      </w:r>
      <w:r>
        <w:rPr>
          <w:color w:val="000000"/>
        </w:rPr>
        <w:t xml:space="preserve"> </w:t>
      </w:r>
      <w:r w:rsidR="002714A3">
        <w:rPr>
          <w:color w:val="000000"/>
        </w:rPr>
        <w:t>obaveznog</w:t>
      </w:r>
      <w:r>
        <w:rPr>
          <w:color w:val="000000"/>
        </w:rPr>
        <w:t xml:space="preserve"> </w:t>
      </w:r>
      <w:r w:rsidR="002714A3">
        <w:rPr>
          <w:color w:val="000000"/>
        </w:rPr>
        <w:t>osiguranja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motornog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odgovornosti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štetu</w:t>
      </w:r>
      <w:r>
        <w:rPr>
          <w:color w:val="000000"/>
        </w:rPr>
        <w:t xml:space="preserve"> </w:t>
      </w:r>
      <w:r w:rsidR="002714A3">
        <w:rPr>
          <w:color w:val="000000"/>
        </w:rPr>
        <w:t>koju</w:t>
      </w:r>
      <w:r>
        <w:rPr>
          <w:color w:val="000000"/>
        </w:rPr>
        <w:t xml:space="preserve"> </w:t>
      </w:r>
      <w:r w:rsidR="002714A3">
        <w:rPr>
          <w:color w:val="000000"/>
        </w:rPr>
        <w:t>motornim</w:t>
      </w:r>
      <w:r>
        <w:rPr>
          <w:color w:val="000000"/>
        </w:rPr>
        <w:t xml:space="preserve"> </w:t>
      </w:r>
      <w:r w:rsidR="002714A3">
        <w:rPr>
          <w:color w:val="000000"/>
        </w:rPr>
        <w:t>vozilom</w:t>
      </w:r>
      <w:r>
        <w:rPr>
          <w:color w:val="000000"/>
        </w:rPr>
        <w:t xml:space="preserve"> </w:t>
      </w:r>
      <w:r w:rsidR="002714A3">
        <w:rPr>
          <w:color w:val="000000"/>
        </w:rPr>
        <w:t>pričini</w:t>
      </w:r>
      <w:r>
        <w:rPr>
          <w:color w:val="000000"/>
        </w:rPr>
        <w:t xml:space="preserve"> </w:t>
      </w:r>
      <w:r w:rsidR="002714A3">
        <w:rPr>
          <w:color w:val="000000"/>
        </w:rPr>
        <w:t>trećim</w:t>
      </w:r>
      <w:r>
        <w:rPr>
          <w:color w:val="000000"/>
        </w:rPr>
        <w:t xml:space="preserve"> </w:t>
      </w:r>
      <w:r w:rsidR="002714A3">
        <w:rPr>
          <w:color w:val="000000"/>
        </w:rPr>
        <w:t>licima</w:t>
      </w:r>
      <w:r>
        <w:rPr>
          <w:color w:val="000000"/>
        </w:rPr>
        <w:t xml:space="preserve"> </w:t>
      </w:r>
      <w:r w:rsidR="002714A3">
        <w:rPr>
          <w:color w:val="000000"/>
        </w:rPr>
        <w:t>koja</w:t>
      </w:r>
      <w:r>
        <w:rPr>
          <w:color w:val="000000"/>
        </w:rPr>
        <w:t xml:space="preserve"> </w:t>
      </w:r>
      <w:r w:rsidR="002714A3">
        <w:rPr>
          <w:color w:val="000000"/>
        </w:rPr>
        <w:t>važi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period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izmirenim</w:t>
      </w:r>
      <w:r>
        <w:rPr>
          <w:color w:val="000000"/>
        </w:rPr>
        <w:t xml:space="preserve"> </w:t>
      </w:r>
      <w:r w:rsidR="002714A3">
        <w:rPr>
          <w:color w:val="000000"/>
        </w:rPr>
        <w:t>carinskim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poreskim</w:t>
      </w:r>
      <w:r>
        <w:rPr>
          <w:color w:val="000000"/>
        </w:rPr>
        <w:t xml:space="preserve"> </w:t>
      </w:r>
      <w:r w:rsidR="002714A3">
        <w:rPr>
          <w:color w:val="000000"/>
        </w:rPr>
        <w:t>obavezama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uplati</w:t>
      </w:r>
      <w:r>
        <w:rPr>
          <w:color w:val="000000"/>
        </w:rPr>
        <w:t xml:space="preserve"> </w:t>
      </w:r>
      <w:r w:rsidR="002714A3">
        <w:rPr>
          <w:color w:val="000000"/>
        </w:rPr>
        <w:t>propisanih</w:t>
      </w:r>
      <w:r>
        <w:rPr>
          <w:color w:val="000000"/>
        </w:rPr>
        <w:t xml:space="preserve"> </w:t>
      </w:r>
      <w:r w:rsidR="002714A3">
        <w:rPr>
          <w:color w:val="000000"/>
        </w:rPr>
        <w:t>troškova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>
        <w:rPr>
          <w:rFonts w:ascii="Calibri"/>
          <w:b/>
          <w:color w:val="000000"/>
          <w:vertAlign w:val="superscript"/>
        </w:rPr>
        <w:t>***</w:t>
      </w:r>
      <w:r>
        <w:rPr>
          <w:color w:val="000000"/>
        </w:rPr>
        <w:t xml:space="preserve">,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kojem</w:t>
      </w:r>
      <w:r>
        <w:rPr>
          <w:color w:val="000000"/>
        </w:rPr>
        <w:t xml:space="preserve"> </w:t>
      </w:r>
      <w:r w:rsidR="002714A3">
        <w:rPr>
          <w:color w:val="000000"/>
        </w:rPr>
        <w:t>uz</w:t>
      </w:r>
      <w:r>
        <w:rPr>
          <w:color w:val="000000"/>
        </w:rPr>
        <w:t xml:space="preserve"> </w:t>
      </w:r>
      <w:r w:rsidR="002714A3">
        <w:rPr>
          <w:color w:val="000000"/>
        </w:rPr>
        <w:t>svrhu</w:t>
      </w:r>
      <w:r>
        <w:rPr>
          <w:color w:val="000000"/>
        </w:rPr>
        <w:t xml:space="preserve"> </w:t>
      </w:r>
      <w:r w:rsidR="002714A3">
        <w:rPr>
          <w:color w:val="000000"/>
        </w:rPr>
        <w:t>uplate</w:t>
      </w:r>
      <w:r>
        <w:rPr>
          <w:color w:val="000000"/>
        </w:rPr>
        <w:t xml:space="preserve"> </w:t>
      </w:r>
      <w:r w:rsidR="002714A3">
        <w:rPr>
          <w:color w:val="000000"/>
        </w:rPr>
        <w:t>mora</w:t>
      </w:r>
      <w:r>
        <w:rPr>
          <w:color w:val="000000"/>
        </w:rPr>
        <w:t xml:space="preserve"> </w:t>
      </w:r>
      <w:r w:rsidR="002714A3">
        <w:rPr>
          <w:color w:val="000000"/>
        </w:rPr>
        <w:t>biti</w:t>
      </w:r>
      <w:r>
        <w:rPr>
          <w:color w:val="000000"/>
        </w:rPr>
        <w:t xml:space="preserve"> </w:t>
      </w:r>
      <w:r w:rsidR="002714A3">
        <w:rPr>
          <w:color w:val="000000"/>
        </w:rPr>
        <w:t>navedena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ako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 </w:t>
      </w:r>
      <w:r w:rsidR="002714A3">
        <w:rPr>
          <w:color w:val="000000"/>
        </w:rPr>
        <w:t>prvi</w:t>
      </w:r>
      <w:r>
        <w:rPr>
          <w:color w:val="000000"/>
        </w:rPr>
        <w:t xml:space="preserve"> </w:t>
      </w:r>
      <w:r w:rsidR="002714A3">
        <w:rPr>
          <w:color w:val="000000"/>
        </w:rPr>
        <w:t>put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vlasništvu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poreklu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ako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prvi</w:t>
      </w:r>
      <w:r>
        <w:rPr>
          <w:color w:val="000000"/>
        </w:rPr>
        <w:t xml:space="preserve"> </w:t>
      </w:r>
      <w:r w:rsidR="002714A3">
        <w:rPr>
          <w:color w:val="000000"/>
        </w:rPr>
        <w:t>put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prilikom</w:t>
      </w:r>
      <w:r>
        <w:rPr>
          <w:color w:val="000000"/>
        </w:rPr>
        <w:t xml:space="preserve"> </w:t>
      </w:r>
      <w:r w:rsidR="002714A3">
        <w:rPr>
          <w:color w:val="000000"/>
        </w:rPr>
        <w:t>promene</w:t>
      </w:r>
      <w:r>
        <w:rPr>
          <w:color w:val="000000"/>
        </w:rPr>
        <w:t xml:space="preserve"> </w:t>
      </w:r>
      <w:r w:rsidR="002714A3">
        <w:rPr>
          <w:color w:val="000000"/>
        </w:rPr>
        <w:t>vlasništva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vlasništvu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poreklu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je </w:t>
      </w:r>
      <w:r w:rsidR="002714A3">
        <w:rPr>
          <w:color w:val="000000"/>
        </w:rPr>
        <w:t>naknadno</w:t>
      </w:r>
      <w:r>
        <w:rPr>
          <w:color w:val="000000"/>
        </w:rPr>
        <w:t xml:space="preserve"> </w:t>
      </w:r>
      <w:r w:rsidR="002714A3">
        <w:rPr>
          <w:color w:val="000000"/>
        </w:rPr>
        <w:t>ugrađen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, </w:t>
      </w:r>
      <w:r w:rsidR="002714A3">
        <w:rPr>
          <w:color w:val="000000"/>
        </w:rPr>
        <w:t>kao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pravnom</w:t>
      </w:r>
      <w:r>
        <w:rPr>
          <w:color w:val="000000"/>
        </w:rPr>
        <w:t xml:space="preserve"> </w:t>
      </w:r>
      <w:r w:rsidR="002714A3">
        <w:rPr>
          <w:color w:val="000000"/>
        </w:rPr>
        <w:t>osnovu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korišćenje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identitetu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</w:t>
      </w:r>
      <w:r w:rsidR="002714A3">
        <w:rPr>
          <w:color w:val="000000"/>
        </w:rPr>
        <w:t>lična</w:t>
      </w:r>
      <w:r>
        <w:rPr>
          <w:color w:val="000000"/>
        </w:rPr>
        <w:t xml:space="preserve"> </w:t>
      </w:r>
      <w:r w:rsidR="002714A3">
        <w:rPr>
          <w:color w:val="000000"/>
        </w:rPr>
        <w:t>karta</w:t>
      </w:r>
      <w:r>
        <w:rPr>
          <w:color w:val="000000"/>
        </w:rPr>
        <w:t xml:space="preserve"> –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fizička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dokaz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upisu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 </w:t>
      </w:r>
      <w:r w:rsidR="002714A3">
        <w:rPr>
          <w:color w:val="000000"/>
        </w:rPr>
        <w:t>kod</w:t>
      </w:r>
      <w:r>
        <w:rPr>
          <w:color w:val="000000"/>
        </w:rPr>
        <w:t xml:space="preserve"> </w:t>
      </w:r>
      <w:r w:rsidR="002714A3">
        <w:rPr>
          <w:color w:val="000000"/>
        </w:rPr>
        <w:t>nadležnog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 –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pravna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>).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strani</w:t>
      </w:r>
      <w:r w:rsidR="00442086">
        <w:rPr>
          <w:color w:val="000000"/>
        </w:rPr>
        <w:t xml:space="preserve"> </w:t>
      </w:r>
      <w:r>
        <w:rPr>
          <w:color w:val="000000"/>
        </w:rPr>
        <w:t>državlјanin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izdato</w:t>
      </w:r>
      <w:r w:rsidR="00442086">
        <w:rPr>
          <w:color w:val="000000"/>
        </w:rPr>
        <w:t xml:space="preserve"> </w:t>
      </w:r>
      <w:r>
        <w:rPr>
          <w:color w:val="000000"/>
        </w:rPr>
        <w:t>odobrenje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boravak</w:t>
      </w:r>
      <w:r w:rsidR="00442086">
        <w:rPr>
          <w:color w:val="000000"/>
        </w:rPr>
        <w:t xml:space="preserve"> </w:t>
      </w:r>
      <w:r>
        <w:rPr>
          <w:color w:val="000000"/>
        </w:rPr>
        <w:t>duži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šest</w:t>
      </w:r>
      <w:r w:rsidR="00442086">
        <w:rPr>
          <w:color w:val="000000"/>
        </w:rPr>
        <w:t xml:space="preserve"> </w:t>
      </w:r>
      <w:r>
        <w:rPr>
          <w:color w:val="000000"/>
        </w:rPr>
        <w:t>meseci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stalno</w:t>
      </w:r>
      <w:r w:rsidR="00442086">
        <w:rPr>
          <w:color w:val="000000"/>
        </w:rPr>
        <w:t xml:space="preserve"> </w:t>
      </w:r>
      <w:r>
        <w:rPr>
          <w:color w:val="000000"/>
        </w:rPr>
        <w:t>nastanjenje</w:t>
      </w:r>
      <w:r w:rsidR="00442086">
        <w:rPr>
          <w:color w:val="000000"/>
        </w:rPr>
        <w:t xml:space="preserve">,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istovetnosti</w:t>
      </w:r>
      <w:r w:rsidR="00442086">
        <w:rPr>
          <w:color w:val="000000"/>
        </w:rPr>
        <w:t xml:space="preserve"> </w:t>
      </w:r>
      <w:r>
        <w:rPr>
          <w:color w:val="000000"/>
        </w:rPr>
        <w:t>prilaže</w:t>
      </w:r>
      <w:r w:rsidR="00442086">
        <w:rPr>
          <w:color w:val="000000"/>
        </w:rPr>
        <w:t xml:space="preserve"> </w:t>
      </w:r>
      <w:r>
        <w:rPr>
          <w:color w:val="000000"/>
        </w:rPr>
        <w:t>ličnu</w:t>
      </w:r>
      <w:r w:rsidR="00442086">
        <w:rPr>
          <w:color w:val="000000"/>
        </w:rPr>
        <w:t xml:space="preserve"> </w:t>
      </w:r>
      <w:r>
        <w:rPr>
          <w:color w:val="000000"/>
        </w:rPr>
        <w:t>kartu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stranca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putnu</w:t>
      </w:r>
      <w:r w:rsidR="00442086">
        <w:rPr>
          <w:color w:val="000000"/>
        </w:rPr>
        <w:t xml:space="preserve"> </w:t>
      </w:r>
      <w:r>
        <w:rPr>
          <w:color w:val="000000"/>
        </w:rPr>
        <w:t>ispravu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dokazom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odobrenom</w:t>
      </w:r>
      <w:r w:rsidR="00442086">
        <w:rPr>
          <w:color w:val="000000"/>
        </w:rPr>
        <w:t xml:space="preserve"> </w:t>
      </w:r>
      <w:r>
        <w:rPr>
          <w:color w:val="000000"/>
        </w:rPr>
        <w:t>boravku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 </w:t>
      </w:r>
      <w:r>
        <w:rPr>
          <w:color w:val="000000"/>
        </w:rPr>
        <w:t>dužem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šest</w:t>
      </w:r>
      <w:r w:rsidR="00442086">
        <w:rPr>
          <w:color w:val="000000"/>
        </w:rPr>
        <w:t xml:space="preserve"> </w:t>
      </w:r>
      <w:r>
        <w:rPr>
          <w:color w:val="000000"/>
        </w:rPr>
        <w:t>meseci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Izuzetno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2. </w:t>
      </w:r>
      <w:r>
        <w:rPr>
          <w:b/>
          <w:color w:val="000000"/>
        </w:rPr>
        <w:t>tačka</w:t>
      </w:r>
      <w:r w:rsidR="00442086">
        <w:rPr>
          <w:b/>
          <w:color w:val="000000"/>
        </w:rPr>
        <w:t xml:space="preserve"> 1. </w:t>
      </w:r>
      <w:r>
        <w:rPr>
          <w:b/>
          <w:color w:val="000000"/>
        </w:rPr>
        <w:t>podtačka</w:t>
      </w:r>
      <w:r w:rsidR="00442086">
        <w:rPr>
          <w:b/>
          <w:color w:val="000000"/>
        </w:rPr>
        <w:t xml:space="preserve"> 1)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prilikom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podnošenja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izvršena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rubrici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</w:t>
      </w:r>
      <w:r w:rsidR="00442086">
        <w:rPr>
          <w:b/>
          <w:color w:val="000000"/>
        </w:rPr>
        <w:t xml:space="preserve">5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tipska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*6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101/2010</w:t>
      </w:r>
    </w:p>
    <w:p w:rsidR="00CE7372" w:rsidRDefault="00442086">
      <w:pPr>
        <w:spacing w:after="150"/>
      </w:pPr>
      <w:r>
        <w:rPr>
          <w:color w:val="000000"/>
        </w:rPr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442086">
      <w:pPr>
        <w:spacing w:after="150"/>
      </w:pPr>
      <w:r>
        <w:rPr>
          <w:color w:val="000000"/>
        </w:rPr>
        <w:t>***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121/2012</w:t>
      </w:r>
    </w:p>
    <w:p w:rsidR="00CE7372" w:rsidRDefault="00442086">
      <w:pPr>
        <w:spacing w:after="150"/>
      </w:pPr>
      <w:r>
        <w:rPr>
          <w:color w:val="000000"/>
        </w:rPr>
        <w:t>****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442086">
      <w:pPr>
        <w:spacing w:after="150"/>
      </w:pPr>
      <w:r>
        <w:rPr>
          <w:color w:val="000000"/>
        </w:rPr>
        <w:t>*****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44/2018</w:t>
      </w:r>
    </w:p>
    <w:p w:rsidR="00CE7372" w:rsidRDefault="00442086">
      <w:pPr>
        <w:spacing w:after="150"/>
      </w:pPr>
      <w:r>
        <w:rPr>
          <w:color w:val="000000"/>
        </w:rPr>
        <w:t>*</w:t>
      </w:r>
      <w:r>
        <w:rPr>
          <w:color w:val="000000"/>
          <w:vertAlign w:val="superscript"/>
        </w:rPr>
        <w:t>6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41/2022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6.</w:t>
      </w:r>
    </w:p>
    <w:p w:rsidR="00CE7372" w:rsidRDefault="002714A3">
      <w:pPr>
        <w:spacing w:after="150"/>
      </w:pPr>
      <w:r>
        <w:rPr>
          <w:color w:val="000000"/>
        </w:rPr>
        <w:t>Upis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neće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izvršiti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neće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izdati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: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</w:t>
      </w:r>
      <w:r w:rsidR="00442086">
        <w:rPr>
          <w:color w:val="000000"/>
        </w:rPr>
        <w:t xml:space="preserve"> </w:t>
      </w:r>
      <w:r>
        <w:rPr>
          <w:color w:val="000000"/>
        </w:rPr>
        <w:t>list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>-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netačne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nepotpun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nema</w:t>
      </w:r>
      <w:r w:rsidR="00442086">
        <w:rPr>
          <w:color w:val="000000"/>
        </w:rPr>
        <w:t xml:space="preserve"> </w:t>
      </w:r>
      <w:r>
        <w:rPr>
          <w:color w:val="000000"/>
        </w:rPr>
        <w:t>odgovarajuće</w:t>
      </w:r>
      <w:r w:rsidR="00442086">
        <w:rPr>
          <w:color w:val="000000"/>
        </w:rPr>
        <w:t xml:space="preserve"> </w:t>
      </w:r>
      <w:r>
        <w:rPr>
          <w:color w:val="000000"/>
        </w:rPr>
        <w:t>priloge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5. </w:t>
      </w:r>
      <w:r>
        <w:rPr>
          <w:color w:val="000000"/>
        </w:rPr>
        <w:t>st</w:t>
      </w:r>
      <w:r w:rsidR="00442086">
        <w:rPr>
          <w:color w:val="000000"/>
        </w:rPr>
        <w:t xml:space="preserve">. 4. </w:t>
      </w:r>
      <w:r>
        <w:rPr>
          <w:color w:val="000000"/>
        </w:rPr>
        <w:t>i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;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nije</w:t>
      </w:r>
      <w:r w:rsidR="00442086">
        <w:rPr>
          <w:color w:val="000000"/>
        </w:rPr>
        <w:t xml:space="preserve"> </w:t>
      </w:r>
      <w:r>
        <w:rPr>
          <w:color w:val="000000"/>
        </w:rPr>
        <w:t>dozvolјeno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saobraća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putevima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zakona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drugog</w:t>
      </w:r>
      <w:r w:rsidR="00442086">
        <w:rPr>
          <w:color w:val="000000"/>
        </w:rPr>
        <w:t xml:space="preserve"> </w:t>
      </w:r>
      <w:r>
        <w:rPr>
          <w:color w:val="000000"/>
        </w:rPr>
        <w:t>propisa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registrovati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koristiti</w:t>
      </w:r>
      <w:r w:rsidR="00442086">
        <w:rPr>
          <w:color w:val="000000"/>
        </w:rPr>
        <w:t xml:space="preserve">;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ima</w:t>
      </w:r>
      <w:r w:rsidR="00442086">
        <w:rPr>
          <w:color w:val="000000"/>
        </w:rPr>
        <w:t xml:space="preserve"> </w:t>
      </w:r>
      <w:r>
        <w:rPr>
          <w:color w:val="000000"/>
        </w:rPr>
        <w:t>uređaje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obeležja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nadležnog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unutrašnje</w:t>
      </w:r>
      <w:r w:rsidR="00442086">
        <w:rPr>
          <w:color w:val="000000"/>
        </w:rPr>
        <w:t xml:space="preserve"> </w:t>
      </w:r>
      <w:r>
        <w:rPr>
          <w:color w:val="000000"/>
        </w:rPr>
        <w:t>poslove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Vojske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namena</w:t>
      </w:r>
      <w:r w:rsidR="00442086">
        <w:rPr>
          <w:color w:val="000000"/>
        </w:rPr>
        <w:t xml:space="preserve"> </w:t>
      </w:r>
      <w:r>
        <w:rPr>
          <w:color w:val="000000"/>
        </w:rPr>
        <w:t>mu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promenjena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i/>
          <w:color w:val="000000"/>
        </w:rPr>
        <w:t>Brisan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stav</w:t>
      </w:r>
      <w:r w:rsidR="00442086">
        <w:rPr>
          <w:i/>
          <w:color w:val="000000"/>
        </w:rPr>
        <w:t xml:space="preserve"> 2.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2.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- 41/2022-59).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7.</w:t>
      </w:r>
    </w:p>
    <w:p w:rsidR="00CE7372" w:rsidRDefault="002714A3">
      <w:pPr>
        <w:spacing w:after="150"/>
      </w:pPr>
      <w:r>
        <w:rPr>
          <w:color w:val="000000"/>
        </w:rPr>
        <w:t>Diplomatska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konzularna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, </w:t>
      </w:r>
      <w:r>
        <w:rPr>
          <w:color w:val="000000"/>
        </w:rPr>
        <w:t>misije</w:t>
      </w:r>
      <w:r w:rsidR="00442086">
        <w:rPr>
          <w:color w:val="000000"/>
        </w:rPr>
        <w:t xml:space="preserve"> </w:t>
      </w:r>
      <w:r>
        <w:rPr>
          <w:color w:val="000000"/>
        </w:rPr>
        <w:t>stranih</w:t>
      </w:r>
      <w:r w:rsidR="00442086">
        <w:rPr>
          <w:color w:val="000000"/>
        </w:rPr>
        <w:t xml:space="preserve"> </w:t>
      </w:r>
      <w:r>
        <w:rPr>
          <w:color w:val="000000"/>
        </w:rPr>
        <w:t>država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međunarodnih</w:t>
      </w:r>
      <w:r w:rsidR="00442086">
        <w:rPr>
          <w:color w:val="000000"/>
        </w:rPr>
        <w:t xml:space="preserve"> </w:t>
      </w:r>
      <w:r>
        <w:rPr>
          <w:color w:val="000000"/>
        </w:rPr>
        <w:t>organizacija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sedištem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njihovo</w:t>
      </w:r>
      <w:r w:rsidR="00442086">
        <w:rPr>
          <w:color w:val="000000"/>
        </w:rPr>
        <w:t xml:space="preserve"> </w:t>
      </w:r>
      <w:r>
        <w:rPr>
          <w:color w:val="000000"/>
        </w:rPr>
        <w:t>osoblјe</w:t>
      </w:r>
      <w:r w:rsidR="00442086">
        <w:rPr>
          <w:color w:val="000000"/>
        </w:rPr>
        <w:t xml:space="preserve"> </w:t>
      </w:r>
      <w:r>
        <w:rPr>
          <w:color w:val="000000"/>
        </w:rPr>
        <w:t>podnose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upis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neposredno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upis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prilažu</w:t>
      </w:r>
      <w:r w:rsidR="00442086">
        <w:rPr>
          <w:color w:val="000000"/>
        </w:rPr>
        <w:t xml:space="preserve"> </w:t>
      </w:r>
      <w:r>
        <w:rPr>
          <w:color w:val="000000"/>
        </w:rPr>
        <w:t>dokazi</w:t>
      </w:r>
      <w:r w:rsidR="00442086">
        <w:rPr>
          <w:color w:val="000000"/>
        </w:rPr>
        <w:t xml:space="preserve"> </w:t>
      </w:r>
      <w:r>
        <w:rPr>
          <w:color w:val="000000"/>
        </w:rPr>
        <w:t>propisani</w:t>
      </w:r>
      <w:r w:rsidR="00442086">
        <w:rPr>
          <w:color w:val="000000"/>
        </w:rPr>
        <w:t xml:space="preserve"> </w:t>
      </w:r>
      <w:r>
        <w:rPr>
          <w:color w:val="000000"/>
        </w:rPr>
        <w:t>članom</w:t>
      </w:r>
      <w:r w:rsidR="00442086">
        <w:rPr>
          <w:color w:val="000000"/>
        </w:rPr>
        <w:t xml:space="preserve"> 5. </w:t>
      </w:r>
      <w:r>
        <w:rPr>
          <w:color w:val="000000"/>
        </w:rPr>
        <w:t>ovoga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Osoblјe</w:t>
      </w:r>
      <w:r w:rsidR="00442086">
        <w:rPr>
          <w:color w:val="000000"/>
        </w:rPr>
        <w:t xml:space="preserve"> </w:t>
      </w:r>
      <w:r>
        <w:rPr>
          <w:color w:val="000000"/>
        </w:rPr>
        <w:t>stranog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uvid</w:t>
      </w:r>
      <w:r w:rsidR="00442086">
        <w:rPr>
          <w:color w:val="000000"/>
        </w:rPr>
        <w:t xml:space="preserve"> </w:t>
      </w:r>
      <w:r>
        <w:rPr>
          <w:color w:val="000000"/>
        </w:rPr>
        <w:t>važeću</w:t>
      </w:r>
      <w:r w:rsidR="00442086">
        <w:rPr>
          <w:color w:val="000000"/>
        </w:rPr>
        <w:t xml:space="preserve"> </w:t>
      </w:r>
      <w:r>
        <w:rPr>
          <w:color w:val="000000"/>
        </w:rPr>
        <w:t>diplomatsku</w:t>
      </w:r>
      <w:r w:rsidR="00442086">
        <w:rPr>
          <w:color w:val="000000"/>
        </w:rPr>
        <w:t xml:space="preserve">, </w:t>
      </w:r>
      <w:r>
        <w:rPr>
          <w:color w:val="000000"/>
        </w:rPr>
        <w:t>konzularnu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službenu</w:t>
      </w:r>
      <w:r w:rsidR="00442086">
        <w:rPr>
          <w:color w:val="000000"/>
        </w:rPr>
        <w:t xml:space="preserve"> </w:t>
      </w:r>
      <w:r>
        <w:rPr>
          <w:color w:val="000000"/>
        </w:rPr>
        <w:t>ličnu</w:t>
      </w:r>
      <w:r w:rsidR="00442086">
        <w:rPr>
          <w:color w:val="000000"/>
        </w:rPr>
        <w:t xml:space="preserve"> </w:t>
      </w:r>
      <w:r>
        <w:rPr>
          <w:color w:val="000000"/>
        </w:rPr>
        <w:t>kartu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8.</w:t>
      </w:r>
    </w:p>
    <w:p w:rsidR="00CE7372" w:rsidRDefault="002714A3">
      <w:pPr>
        <w:spacing w:after="150"/>
      </w:pPr>
      <w:r>
        <w:rPr>
          <w:color w:val="000000"/>
        </w:rPr>
        <w:t>Kad</w:t>
      </w:r>
      <w:r w:rsidR="00442086">
        <w:rPr>
          <w:color w:val="000000"/>
        </w:rPr>
        <w:t xml:space="preserve"> </w:t>
      </w:r>
      <w:r>
        <w:rPr>
          <w:color w:val="000000"/>
        </w:rPr>
        <w:t>utvrdi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ispunjeni</w:t>
      </w:r>
      <w:r w:rsidR="00442086">
        <w:rPr>
          <w:color w:val="000000"/>
        </w:rPr>
        <w:t xml:space="preserve"> </w:t>
      </w:r>
      <w:r>
        <w:rPr>
          <w:color w:val="000000"/>
        </w:rPr>
        <w:t>propisani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upis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nove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zbog</w:t>
      </w:r>
      <w:r w:rsidR="00442086">
        <w:rPr>
          <w:color w:val="000000"/>
        </w:rPr>
        <w:t xml:space="preserve"> </w:t>
      </w:r>
      <w:r>
        <w:rPr>
          <w:color w:val="000000"/>
        </w:rPr>
        <w:t>promene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saobraćajnoj</w:t>
      </w:r>
      <w:r w:rsidR="00442086">
        <w:rPr>
          <w:color w:val="000000"/>
        </w:rPr>
        <w:t xml:space="preserve"> </w:t>
      </w:r>
      <w:r>
        <w:rPr>
          <w:color w:val="000000"/>
        </w:rPr>
        <w:t>dozvoli</w:t>
      </w:r>
      <w:r w:rsidR="00442086">
        <w:rPr>
          <w:color w:val="000000"/>
        </w:rPr>
        <w:t xml:space="preserve">,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vlasniku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roku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30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podnošenja</w:t>
      </w:r>
      <w:r w:rsidR="00442086">
        <w:rPr>
          <w:color w:val="000000"/>
        </w:rPr>
        <w:t xml:space="preserve"> </w:t>
      </w:r>
      <w:r>
        <w:rPr>
          <w:color w:val="000000"/>
        </w:rPr>
        <w:t>potpunog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urednog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 xml:space="preserve">. </w:t>
      </w:r>
      <w:r>
        <w:rPr>
          <w:b/>
          <w:color w:val="000000"/>
        </w:rPr>
        <w:t>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postoje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opravdavaju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hitnost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postupanja</w:t>
      </w:r>
      <w:r w:rsidR="00442086">
        <w:rPr>
          <w:b/>
          <w:color w:val="000000"/>
        </w:rPr>
        <w:t xml:space="preserve"> (</w:t>
      </w:r>
      <w:r>
        <w:rPr>
          <w:b/>
          <w:color w:val="000000"/>
        </w:rPr>
        <w:t>lečenje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bolest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smrt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porodice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neodložno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službeno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putovanje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drugi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opravdani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razlozi</w:t>
      </w:r>
      <w:r w:rsidR="00442086">
        <w:rPr>
          <w:b/>
          <w:color w:val="000000"/>
        </w:rPr>
        <w:t xml:space="preserve">)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podneti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poseban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odlaganja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Vlasniku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važi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utvrđivanja</w:t>
      </w:r>
      <w:r w:rsidR="00442086">
        <w:rPr>
          <w:color w:val="000000"/>
        </w:rPr>
        <w:t xml:space="preserve"> </w:t>
      </w:r>
      <w:r>
        <w:rPr>
          <w:color w:val="000000"/>
        </w:rPr>
        <w:t>ispunjenosti</w:t>
      </w:r>
      <w:r w:rsidR="00442086">
        <w:rPr>
          <w:color w:val="000000"/>
        </w:rPr>
        <w:t xml:space="preserve"> </w:t>
      </w:r>
      <w:r>
        <w:rPr>
          <w:color w:val="000000"/>
        </w:rPr>
        <w:t>uslova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zamenjuje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</w:t>
      </w:r>
      <w:r>
        <w:rPr>
          <w:color w:val="000000"/>
        </w:rPr>
        <w:t>njenog</w:t>
      </w:r>
      <w:r w:rsidR="00442086">
        <w:rPr>
          <w:color w:val="000000"/>
        </w:rPr>
        <w:t xml:space="preserve"> </w:t>
      </w:r>
      <w:r>
        <w:rPr>
          <w:color w:val="000000"/>
        </w:rPr>
        <w:t>izdavanja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sve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Prilikom</w:t>
      </w:r>
      <w:r w:rsidR="00442086">
        <w:rPr>
          <w:color w:val="000000"/>
        </w:rPr>
        <w:t xml:space="preserve"> </w:t>
      </w:r>
      <w:r>
        <w:rPr>
          <w:color w:val="000000"/>
        </w:rPr>
        <w:t>preuzimanja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vraća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2.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9.</w:t>
      </w:r>
    </w:p>
    <w:p w:rsidR="00CE7372" w:rsidRDefault="002714A3">
      <w:pPr>
        <w:spacing w:after="150"/>
      </w:pP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upisanog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vodi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evidenciji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odjavi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pre</w:t>
      </w:r>
      <w:r w:rsidR="00442086">
        <w:rPr>
          <w:color w:val="000000"/>
        </w:rPr>
        <w:t xml:space="preserve"> </w:t>
      </w:r>
      <w:r>
        <w:rPr>
          <w:color w:val="000000"/>
        </w:rPr>
        <w:t>isteka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Prilikom</w:t>
      </w:r>
      <w:r w:rsidR="00442086">
        <w:rPr>
          <w:color w:val="000000"/>
        </w:rPr>
        <w:t xml:space="preserve"> </w:t>
      </w:r>
      <w:r>
        <w:rPr>
          <w:color w:val="000000"/>
        </w:rPr>
        <w:t>odjavlјivanja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poništava</w:t>
      </w:r>
      <w:r w:rsidR="00442086">
        <w:rPr>
          <w:color w:val="000000"/>
        </w:rPr>
        <w:t xml:space="preserve"> </w:t>
      </w:r>
      <w:r>
        <w:rPr>
          <w:color w:val="000000"/>
        </w:rPr>
        <w:t>bušenjem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odjavi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evidentiraju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jedinstvenom</w:t>
      </w:r>
      <w:r w:rsidR="00442086">
        <w:rPr>
          <w:color w:val="000000"/>
        </w:rPr>
        <w:t xml:space="preserve"> </w:t>
      </w:r>
      <w:r>
        <w:rPr>
          <w:color w:val="000000"/>
        </w:rPr>
        <w:t>registru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odjavlјuje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zbog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uništeno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zbog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totalne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štete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vozilu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saobraćajna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zadržava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dosijeu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odjavlјuje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upisano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saobraćajnoj</w:t>
      </w:r>
      <w:r w:rsidR="00442086">
        <w:rPr>
          <w:color w:val="000000"/>
        </w:rPr>
        <w:t xml:space="preserve"> </w:t>
      </w:r>
      <w:r>
        <w:rPr>
          <w:color w:val="000000"/>
        </w:rPr>
        <w:t>dozvoli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evidentirano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jedinstvenom</w:t>
      </w:r>
      <w:r w:rsidR="00442086">
        <w:rPr>
          <w:color w:val="000000"/>
        </w:rPr>
        <w:t xml:space="preserve"> </w:t>
      </w:r>
      <w:r>
        <w:rPr>
          <w:color w:val="000000"/>
        </w:rPr>
        <w:t>registru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preminuo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odjavi</w:t>
      </w:r>
      <w:r w:rsidR="00442086">
        <w:rPr>
          <w:color w:val="000000"/>
        </w:rPr>
        <w:t xml:space="preserve"> </w:t>
      </w:r>
      <w:r>
        <w:rPr>
          <w:color w:val="000000"/>
        </w:rPr>
        <w:t>bračni</w:t>
      </w:r>
      <w:r w:rsidR="00442086">
        <w:rPr>
          <w:color w:val="000000"/>
        </w:rPr>
        <w:t xml:space="preserve"> </w:t>
      </w:r>
      <w:r>
        <w:rPr>
          <w:color w:val="000000"/>
        </w:rPr>
        <w:t>drug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srodnik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prvog</w:t>
      </w:r>
      <w:r w:rsidR="00442086">
        <w:rPr>
          <w:color w:val="000000"/>
        </w:rPr>
        <w:t xml:space="preserve"> </w:t>
      </w:r>
      <w:r>
        <w:rPr>
          <w:color w:val="000000"/>
        </w:rPr>
        <w:t>naslednog</w:t>
      </w:r>
      <w:r w:rsidR="00442086">
        <w:rPr>
          <w:color w:val="000000"/>
        </w:rPr>
        <w:t xml:space="preserve"> </w:t>
      </w:r>
      <w:r>
        <w:rPr>
          <w:color w:val="000000"/>
        </w:rPr>
        <w:t>reda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65/2015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10.</w:t>
      </w:r>
    </w:p>
    <w:p w:rsidR="00CE7372" w:rsidRDefault="002714A3">
      <w:pPr>
        <w:spacing w:after="150"/>
      </w:pP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upisano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izdata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,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evidentirani</w:t>
      </w:r>
      <w:r w:rsidR="00442086">
        <w:rPr>
          <w:color w:val="000000"/>
        </w:rPr>
        <w:t xml:space="preserve"> </w:t>
      </w:r>
      <w:r>
        <w:rPr>
          <w:color w:val="000000"/>
        </w:rPr>
        <w:t>korisnik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najranije</w:t>
      </w:r>
      <w:r w:rsidR="00442086">
        <w:rPr>
          <w:color w:val="000000"/>
        </w:rPr>
        <w:t xml:space="preserve"> 30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pre</w:t>
      </w:r>
      <w:r w:rsidR="00442086">
        <w:rPr>
          <w:color w:val="000000"/>
        </w:rPr>
        <w:t xml:space="preserve"> </w:t>
      </w:r>
      <w:r>
        <w:rPr>
          <w:color w:val="000000"/>
        </w:rPr>
        <w:t>isteka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podnese</w:t>
      </w:r>
      <w:r w:rsidR="00442086">
        <w:rPr>
          <w:color w:val="000000"/>
        </w:rPr>
        <w:t xml:space="preserve"> </w:t>
      </w:r>
      <w:r>
        <w:rPr>
          <w:color w:val="000000"/>
        </w:rPr>
        <w:t>ni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roku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30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isteka</w:t>
      </w:r>
      <w:r w:rsidR="00442086">
        <w:rPr>
          <w:color w:val="000000"/>
        </w:rPr>
        <w:t xml:space="preserve"> </w:t>
      </w:r>
      <w:r>
        <w:rPr>
          <w:color w:val="000000"/>
        </w:rPr>
        <w:t>roka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prethodno</w:t>
      </w:r>
      <w:r w:rsidR="00442086">
        <w:rPr>
          <w:color w:val="000000"/>
        </w:rPr>
        <w:t xml:space="preserve"> </w:t>
      </w:r>
      <w:r>
        <w:rPr>
          <w:color w:val="000000"/>
        </w:rPr>
        <w:t>izdate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prebacuje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evidencije</w:t>
      </w:r>
      <w:r w:rsidR="00442086">
        <w:rPr>
          <w:color w:val="000000"/>
        </w:rPr>
        <w:t xml:space="preserve"> </w:t>
      </w:r>
      <w:r>
        <w:rPr>
          <w:color w:val="000000"/>
        </w:rPr>
        <w:t>aktivnih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jedinstvenom</w:t>
      </w:r>
      <w:r w:rsidR="00442086">
        <w:rPr>
          <w:color w:val="000000"/>
        </w:rPr>
        <w:t xml:space="preserve"> </w:t>
      </w:r>
      <w:r>
        <w:rPr>
          <w:color w:val="000000"/>
        </w:rPr>
        <w:t>registru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evidenciju</w:t>
      </w:r>
      <w:r w:rsidR="00442086">
        <w:rPr>
          <w:color w:val="000000"/>
        </w:rPr>
        <w:t xml:space="preserve"> </w:t>
      </w:r>
      <w:r>
        <w:rPr>
          <w:color w:val="000000"/>
        </w:rPr>
        <w:t>pasivnog</w:t>
      </w:r>
      <w:r w:rsidR="00442086">
        <w:rPr>
          <w:color w:val="000000"/>
        </w:rPr>
        <w:t xml:space="preserve"> </w:t>
      </w:r>
      <w:r>
        <w:rPr>
          <w:color w:val="000000"/>
        </w:rPr>
        <w:t>fonda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oduzimaju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11.</w:t>
      </w:r>
    </w:p>
    <w:p w:rsidR="00CE7372" w:rsidRDefault="002714A3">
      <w:pPr>
        <w:spacing w:after="150"/>
      </w:pP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promenjenim</w:t>
      </w:r>
      <w:r w:rsidR="00442086">
        <w:rPr>
          <w:color w:val="000000"/>
        </w:rPr>
        <w:t xml:space="preserve"> </w:t>
      </w:r>
      <w:r>
        <w:rPr>
          <w:color w:val="000000"/>
        </w:rPr>
        <w:t>podacima</w:t>
      </w:r>
      <w:r w:rsidR="00442086">
        <w:rPr>
          <w:color w:val="000000"/>
        </w:rPr>
        <w:t xml:space="preserve"> </w:t>
      </w:r>
      <w:r>
        <w:rPr>
          <w:color w:val="000000"/>
        </w:rPr>
        <w:t>izdaće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promeni</w:t>
      </w:r>
      <w:r w:rsidR="00442086">
        <w:rPr>
          <w:color w:val="000000"/>
        </w:rPr>
        <w:t xml:space="preserve"> </w:t>
      </w:r>
      <w:r>
        <w:rPr>
          <w:color w:val="000000"/>
        </w:rPr>
        <w:t>bilo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podatak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obrascu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kontaktnom</w:t>
      </w:r>
      <w:r w:rsidR="00442086">
        <w:rPr>
          <w:color w:val="000000"/>
        </w:rPr>
        <w:t xml:space="preserve"> </w:t>
      </w:r>
      <w:r>
        <w:rPr>
          <w:color w:val="000000"/>
        </w:rPr>
        <w:t>mikrokontroleru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čip</w:t>
      </w:r>
      <w:r w:rsidR="00442086">
        <w:rPr>
          <w:color w:val="000000"/>
        </w:rPr>
        <w:t>).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promenjenim</w:t>
      </w:r>
      <w:r w:rsidR="00442086">
        <w:rPr>
          <w:color w:val="000000"/>
        </w:rPr>
        <w:t xml:space="preserve"> </w:t>
      </w:r>
      <w:r>
        <w:rPr>
          <w:color w:val="000000"/>
        </w:rPr>
        <w:t>podacima</w:t>
      </w:r>
      <w:r w:rsidR="00442086">
        <w:rPr>
          <w:color w:val="000000"/>
        </w:rPr>
        <w:t xml:space="preserve">,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dužan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priloži</w:t>
      </w:r>
      <w:r w:rsidR="00442086">
        <w:rPr>
          <w:color w:val="000000"/>
        </w:rPr>
        <w:t xml:space="preserve"> </w:t>
      </w:r>
      <w:r>
        <w:rPr>
          <w:color w:val="000000"/>
        </w:rPr>
        <w:t>ispravu</w:t>
      </w:r>
      <w:r w:rsidR="00442086">
        <w:rPr>
          <w:color w:val="000000"/>
        </w:rPr>
        <w:t xml:space="preserve"> </w:t>
      </w:r>
      <w:r>
        <w:rPr>
          <w:color w:val="000000"/>
        </w:rPr>
        <w:t>kojom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dokazuje</w:t>
      </w:r>
      <w:r w:rsidR="00442086">
        <w:rPr>
          <w:color w:val="000000"/>
        </w:rPr>
        <w:t xml:space="preserve"> </w:t>
      </w:r>
      <w:r>
        <w:rPr>
          <w:color w:val="000000"/>
        </w:rPr>
        <w:t>promena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,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promeni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korisniku</w:t>
      </w:r>
      <w:r w:rsidR="00442086">
        <w:rPr>
          <w:color w:val="000000"/>
        </w:rPr>
        <w:t xml:space="preserve"> </w:t>
      </w:r>
      <w:r>
        <w:rPr>
          <w:color w:val="000000"/>
        </w:rPr>
        <w:t>prilaže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pismenu</w:t>
      </w:r>
      <w:r w:rsidR="00442086">
        <w:rPr>
          <w:color w:val="000000"/>
        </w:rPr>
        <w:t xml:space="preserve"> </w:t>
      </w:r>
      <w:r>
        <w:rPr>
          <w:color w:val="000000"/>
        </w:rPr>
        <w:t>saglasnost</w:t>
      </w:r>
      <w:r w:rsidR="00442086">
        <w:rPr>
          <w:color w:val="000000"/>
        </w:rPr>
        <w:t xml:space="preserve"> </w:t>
      </w:r>
      <w:r>
        <w:rPr>
          <w:b/>
          <w:color w:val="000000"/>
        </w:rPr>
        <w:t>vlasnika</w:t>
      </w:r>
      <w:r w:rsidR="00442086">
        <w:rPr>
          <w:rFonts w:ascii="Calibri"/>
          <w:b/>
          <w:color w:val="000000"/>
          <w:vertAlign w:val="superscript"/>
        </w:rPr>
        <w:t>*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Kada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promena</w:t>
      </w:r>
      <w:r w:rsidR="00442086">
        <w:rPr>
          <w:color w:val="000000"/>
        </w:rPr>
        <w:t xml:space="preserve"> </w:t>
      </w:r>
      <w:r>
        <w:rPr>
          <w:color w:val="000000"/>
        </w:rPr>
        <w:t>vlasništva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dokazuje</w:t>
      </w:r>
      <w:r w:rsidR="00442086">
        <w:rPr>
          <w:color w:val="000000"/>
        </w:rPr>
        <w:t xml:space="preserve"> </w:t>
      </w:r>
      <w:r>
        <w:rPr>
          <w:color w:val="000000"/>
        </w:rPr>
        <w:t>ugovorom</w:t>
      </w:r>
      <w:r w:rsidR="00442086">
        <w:rPr>
          <w:color w:val="000000"/>
        </w:rPr>
        <w:t xml:space="preserve"> </w:t>
      </w:r>
      <w:r>
        <w:rPr>
          <w:color w:val="000000"/>
        </w:rPr>
        <w:t>zaklјučenim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fizičkih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, </w:t>
      </w:r>
      <w:r>
        <w:rPr>
          <w:color w:val="000000"/>
        </w:rPr>
        <w:t>potpis</w:t>
      </w:r>
      <w:r w:rsidR="00442086">
        <w:rPr>
          <w:color w:val="000000"/>
        </w:rPr>
        <w:t xml:space="preserve"> </w:t>
      </w:r>
      <w:r>
        <w:rPr>
          <w:color w:val="000000"/>
        </w:rPr>
        <w:t>tih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 </w:t>
      </w:r>
      <w:r>
        <w:rPr>
          <w:color w:val="000000"/>
        </w:rPr>
        <w:t>overava</w:t>
      </w:r>
      <w:r w:rsidR="00442086">
        <w:rPr>
          <w:color w:val="000000"/>
        </w:rPr>
        <w:t xml:space="preserve"> </w:t>
      </w:r>
      <w:r>
        <w:rPr>
          <w:color w:val="000000"/>
        </w:rPr>
        <w:t>sud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drugi</w:t>
      </w:r>
      <w:r w:rsidR="00442086">
        <w:rPr>
          <w:color w:val="000000"/>
        </w:rPr>
        <w:t xml:space="preserve"> </w:t>
      </w:r>
      <w:r>
        <w:rPr>
          <w:color w:val="000000"/>
        </w:rPr>
        <w:t>nadležni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i/>
          <w:color w:val="000000"/>
        </w:rPr>
        <w:t>Brisan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stav</w:t>
      </w:r>
      <w:r w:rsidR="00442086">
        <w:rPr>
          <w:i/>
          <w:color w:val="000000"/>
        </w:rPr>
        <w:t xml:space="preserve"> 4.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160. </w:t>
      </w:r>
      <w:r>
        <w:rPr>
          <w:i/>
          <w:color w:val="000000"/>
        </w:rPr>
        <w:t>Zakona</w:t>
      </w:r>
      <w:r w:rsidR="00442086">
        <w:rPr>
          <w:i/>
          <w:color w:val="000000"/>
        </w:rPr>
        <w:t xml:space="preserve"> - 44/2018-27)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ugovor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prodaji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zaklјučen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fizičkog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prodavca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pravnog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kupca</w:t>
      </w:r>
      <w:r w:rsidR="00442086">
        <w:rPr>
          <w:color w:val="000000"/>
        </w:rPr>
        <w:t xml:space="preserve">, </w:t>
      </w:r>
      <w:r>
        <w:rPr>
          <w:color w:val="000000"/>
        </w:rPr>
        <w:t>potpis</w:t>
      </w:r>
      <w:r w:rsidR="00442086">
        <w:rPr>
          <w:color w:val="000000"/>
        </w:rPr>
        <w:t xml:space="preserve"> </w:t>
      </w:r>
      <w:r>
        <w:rPr>
          <w:color w:val="000000"/>
        </w:rPr>
        <w:t>prodavca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overava</w:t>
      </w:r>
      <w:r w:rsidR="00442086">
        <w:rPr>
          <w:color w:val="000000"/>
        </w:rPr>
        <w:t xml:space="preserve"> </w:t>
      </w:r>
      <w:r>
        <w:rPr>
          <w:color w:val="000000"/>
        </w:rPr>
        <w:t>sud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drugi</w:t>
      </w:r>
      <w:r w:rsidR="00442086">
        <w:rPr>
          <w:color w:val="000000"/>
        </w:rPr>
        <w:t xml:space="preserve"> </w:t>
      </w:r>
      <w:r>
        <w:rPr>
          <w:color w:val="000000"/>
        </w:rPr>
        <w:t>nadležni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101/2010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12.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izuzetno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korisnika</w:t>
      </w:r>
      <w:r w:rsidR="00442086">
        <w:rPr>
          <w:color w:val="000000"/>
        </w:rPr>
        <w:t xml:space="preserve"> </w:t>
      </w:r>
      <w:r>
        <w:rPr>
          <w:color w:val="000000"/>
        </w:rPr>
        <w:t>lizinga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pravnom</w:t>
      </w:r>
      <w:r w:rsidR="00442086">
        <w:rPr>
          <w:color w:val="000000"/>
        </w:rPr>
        <w:t xml:space="preserve"> </w:t>
      </w:r>
      <w:r>
        <w:rPr>
          <w:color w:val="000000"/>
        </w:rPr>
        <w:t>poslu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elementom</w:t>
      </w:r>
      <w:r w:rsidR="00442086">
        <w:rPr>
          <w:color w:val="000000"/>
        </w:rPr>
        <w:t xml:space="preserve"> </w:t>
      </w:r>
      <w:r>
        <w:rPr>
          <w:color w:val="000000"/>
        </w:rPr>
        <w:t>inostranosti</w:t>
      </w:r>
      <w:r w:rsidR="00442086">
        <w:rPr>
          <w:color w:val="000000"/>
        </w:rPr>
        <w:t xml:space="preserve">,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teritorijalno</w:t>
      </w:r>
      <w:r w:rsidR="00442086">
        <w:rPr>
          <w:color w:val="000000"/>
        </w:rPr>
        <w:t xml:space="preserve"> </w:t>
      </w:r>
      <w:r>
        <w:rPr>
          <w:color w:val="000000"/>
        </w:rPr>
        <w:t>nadležne</w:t>
      </w:r>
      <w:r w:rsidR="00442086">
        <w:rPr>
          <w:color w:val="000000"/>
        </w:rPr>
        <w:t xml:space="preserve"> </w:t>
      </w:r>
      <w:r>
        <w:rPr>
          <w:color w:val="000000"/>
        </w:rPr>
        <w:t>organizacione</w:t>
      </w:r>
      <w:r w:rsidR="00442086">
        <w:rPr>
          <w:color w:val="000000"/>
        </w:rPr>
        <w:t xml:space="preserve"> </w:t>
      </w:r>
      <w:r>
        <w:rPr>
          <w:color w:val="000000"/>
        </w:rPr>
        <w:t>jedinice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privremenu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isprave</w:t>
      </w:r>
      <w:r w:rsidR="00442086">
        <w:rPr>
          <w:color w:val="000000"/>
        </w:rPr>
        <w:t xml:space="preserve"> </w:t>
      </w:r>
      <w:r>
        <w:rPr>
          <w:color w:val="000000"/>
        </w:rPr>
        <w:t>navedene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članu</w:t>
      </w:r>
      <w:r w:rsidR="00442086">
        <w:rPr>
          <w:color w:val="000000"/>
        </w:rPr>
        <w:t xml:space="preserve"> 5. </w:t>
      </w:r>
      <w:r>
        <w:rPr>
          <w:color w:val="000000"/>
        </w:rPr>
        <w:t>st</w:t>
      </w:r>
      <w:r w:rsidR="00442086">
        <w:rPr>
          <w:color w:val="000000"/>
        </w:rPr>
        <w:t xml:space="preserve">. 4. </w:t>
      </w:r>
      <w:r>
        <w:rPr>
          <w:color w:val="000000"/>
        </w:rPr>
        <w:t>i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>.</w:t>
      </w:r>
    </w:p>
    <w:p w:rsidR="00CE7372" w:rsidRDefault="002714A3">
      <w:pPr>
        <w:spacing w:after="150"/>
        <w:jc w:val="center"/>
      </w:pP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13.</w:t>
      </w:r>
    </w:p>
    <w:p w:rsidR="00CE7372" w:rsidRDefault="002714A3">
      <w:pPr>
        <w:spacing w:after="150"/>
        <w:jc w:val="center"/>
      </w:pPr>
      <w:r>
        <w:rPr>
          <w:i/>
          <w:color w:val="000000"/>
        </w:rPr>
        <w:t>Brisan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4.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- 101/2010-265)</w:t>
      </w:r>
    </w:p>
    <w:p w:rsidR="00CE7372" w:rsidRDefault="00442086">
      <w:pPr>
        <w:spacing w:after="120"/>
        <w:jc w:val="center"/>
      </w:pPr>
      <w:r>
        <w:rPr>
          <w:b/>
          <w:color w:val="000000"/>
        </w:rPr>
        <w:t xml:space="preserve">1. </w:t>
      </w:r>
      <w:r w:rsidR="002714A3">
        <w:rPr>
          <w:b/>
          <w:color w:val="000000"/>
        </w:rPr>
        <w:t>Saobraćajna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dozvola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14.</w:t>
      </w:r>
    </w:p>
    <w:p w:rsidR="00CE7372" w:rsidRDefault="002714A3">
      <w:pPr>
        <w:spacing w:after="150"/>
      </w:pP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zelene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 (Pantone 362) </w:t>
      </w:r>
      <w:r>
        <w:rPr>
          <w:color w:val="000000"/>
        </w:rPr>
        <w:t>pravougaonog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85,6 x 54 mm. </w:t>
      </w:r>
      <w:r>
        <w:rPr>
          <w:color w:val="000000"/>
        </w:rPr>
        <w:t>Izrađuje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formi</w:t>
      </w:r>
      <w:r w:rsidR="00442086">
        <w:rPr>
          <w:color w:val="000000"/>
        </w:rPr>
        <w:t xml:space="preserve"> </w:t>
      </w:r>
      <w:r>
        <w:rPr>
          <w:color w:val="000000"/>
        </w:rPr>
        <w:t>inteligentne</w:t>
      </w:r>
      <w:r w:rsidR="00442086">
        <w:rPr>
          <w:color w:val="000000"/>
        </w:rPr>
        <w:t xml:space="preserve"> </w:t>
      </w:r>
      <w:r>
        <w:rPr>
          <w:color w:val="000000"/>
        </w:rPr>
        <w:t>kartice</w:t>
      </w:r>
      <w:r w:rsidR="00442086">
        <w:rPr>
          <w:color w:val="000000"/>
        </w:rPr>
        <w:t xml:space="preserve"> </w:t>
      </w:r>
      <w:r>
        <w:rPr>
          <w:color w:val="000000"/>
        </w:rPr>
        <w:t>dizajnirane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formatu</w:t>
      </w:r>
      <w:r w:rsidR="00442086">
        <w:rPr>
          <w:color w:val="000000"/>
        </w:rPr>
        <w:t xml:space="preserve"> ID-1,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ugrađenim</w:t>
      </w:r>
      <w:r w:rsidR="00442086">
        <w:rPr>
          <w:color w:val="000000"/>
        </w:rPr>
        <w:t xml:space="preserve"> </w:t>
      </w:r>
      <w:r>
        <w:rPr>
          <w:color w:val="000000"/>
        </w:rPr>
        <w:t>čipom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skladu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srpskim</w:t>
      </w:r>
      <w:r w:rsidR="00442086">
        <w:rPr>
          <w:color w:val="000000"/>
        </w:rPr>
        <w:t xml:space="preserve"> </w:t>
      </w:r>
      <w:r>
        <w:rPr>
          <w:color w:val="000000"/>
        </w:rPr>
        <w:t>standardima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identifikacione</w:t>
      </w:r>
      <w:r w:rsidR="00442086">
        <w:rPr>
          <w:color w:val="000000"/>
        </w:rPr>
        <w:t xml:space="preserve"> </w:t>
      </w:r>
      <w:r>
        <w:rPr>
          <w:color w:val="000000"/>
        </w:rPr>
        <w:t>kartice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integrisanim</w:t>
      </w:r>
      <w:r w:rsidR="00442086">
        <w:rPr>
          <w:color w:val="000000"/>
        </w:rPr>
        <w:t xml:space="preserve"> </w:t>
      </w:r>
      <w:r>
        <w:rPr>
          <w:color w:val="000000"/>
        </w:rPr>
        <w:t>kolom</w:t>
      </w:r>
      <w:r w:rsidR="00442086">
        <w:rPr>
          <w:color w:val="000000"/>
        </w:rPr>
        <w:t xml:space="preserve"> (</w:t>
      </w:r>
      <w:r>
        <w:rPr>
          <w:color w:val="000000"/>
        </w:rPr>
        <w:t>kolima</w:t>
      </w:r>
      <w:r w:rsidR="00442086">
        <w:rPr>
          <w:color w:val="000000"/>
        </w:rPr>
        <w:t>) SRPS ISO / IEC:</w:t>
      </w:r>
    </w:p>
    <w:p w:rsidR="00CE7372" w:rsidRDefault="00442086">
      <w:pPr>
        <w:spacing w:after="150"/>
      </w:pPr>
      <w:r>
        <w:rPr>
          <w:color w:val="000000"/>
        </w:rPr>
        <w:t xml:space="preserve">– 7810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fizičke</w:t>
      </w:r>
      <w:r>
        <w:rPr>
          <w:color w:val="000000"/>
        </w:rPr>
        <w:t xml:space="preserve"> </w:t>
      </w:r>
      <w:r w:rsidR="002714A3">
        <w:rPr>
          <w:color w:val="000000"/>
        </w:rPr>
        <w:t>karakteristike</w:t>
      </w:r>
      <w:r>
        <w:rPr>
          <w:color w:val="000000"/>
        </w:rPr>
        <w:t xml:space="preserve"> </w:t>
      </w:r>
      <w:r w:rsidR="002714A3">
        <w:rPr>
          <w:color w:val="000000"/>
        </w:rPr>
        <w:t>identifikacionih</w:t>
      </w:r>
      <w:r>
        <w:rPr>
          <w:color w:val="000000"/>
        </w:rPr>
        <w:t xml:space="preserve"> </w:t>
      </w:r>
      <w:r w:rsidR="002714A3">
        <w:rPr>
          <w:color w:val="000000"/>
        </w:rPr>
        <w:t>kartica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7816-1 </w:t>
      </w:r>
      <w:r w:rsidR="002714A3">
        <w:rPr>
          <w:color w:val="000000"/>
        </w:rPr>
        <w:t>i</w:t>
      </w:r>
      <w:r>
        <w:rPr>
          <w:color w:val="000000"/>
        </w:rPr>
        <w:t xml:space="preserve"> 2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fizičke</w:t>
      </w:r>
      <w:r>
        <w:rPr>
          <w:color w:val="000000"/>
        </w:rPr>
        <w:t xml:space="preserve"> </w:t>
      </w:r>
      <w:r w:rsidR="002714A3">
        <w:rPr>
          <w:color w:val="000000"/>
        </w:rPr>
        <w:t>karakteristike</w:t>
      </w:r>
      <w:r>
        <w:rPr>
          <w:color w:val="000000"/>
        </w:rPr>
        <w:t xml:space="preserve"> </w:t>
      </w:r>
      <w:r w:rsidR="002714A3">
        <w:rPr>
          <w:color w:val="000000"/>
        </w:rPr>
        <w:t>identifikacionih</w:t>
      </w:r>
      <w:r>
        <w:rPr>
          <w:color w:val="000000"/>
        </w:rPr>
        <w:t xml:space="preserve"> </w:t>
      </w:r>
      <w:r w:rsidR="002714A3">
        <w:rPr>
          <w:color w:val="000000"/>
        </w:rPr>
        <w:t>kartica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integrisanim</w:t>
      </w:r>
      <w:r>
        <w:rPr>
          <w:color w:val="000000"/>
        </w:rPr>
        <w:t xml:space="preserve"> </w:t>
      </w:r>
      <w:r w:rsidR="002714A3">
        <w:rPr>
          <w:color w:val="000000"/>
        </w:rPr>
        <w:t>kolom</w:t>
      </w:r>
      <w:r>
        <w:rPr>
          <w:color w:val="000000"/>
        </w:rPr>
        <w:t xml:space="preserve"> ( </w:t>
      </w:r>
      <w:r w:rsidR="002714A3">
        <w:rPr>
          <w:color w:val="000000"/>
        </w:rPr>
        <w:t>kolima</w:t>
      </w:r>
      <w:r>
        <w:rPr>
          <w:color w:val="000000"/>
        </w:rPr>
        <w:t xml:space="preserve">) – </w:t>
      </w:r>
      <w:r w:rsidR="002714A3">
        <w:rPr>
          <w:color w:val="000000"/>
        </w:rPr>
        <w:t>glavne</w:t>
      </w:r>
      <w:r>
        <w:rPr>
          <w:color w:val="000000"/>
        </w:rPr>
        <w:t xml:space="preserve"> </w:t>
      </w:r>
      <w:r w:rsidR="002714A3">
        <w:rPr>
          <w:color w:val="000000"/>
        </w:rPr>
        <w:t>mere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položaj</w:t>
      </w:r>
      <w:r>
        <w:rPr>
          <w:color w:val="000000"/>
        </w:rPr>
        <w:t xml:space="preserve"> </w:t>
      </w:r>
      <w:r w:rsidR="002714A3">
        <w:rPr>
          <w:color w:val="000000"/>
        </w:rPr>
        <w:t>kontakata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7816-3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elektronske</w:t>
      </w:r>
      <w:r>
        <w:rPr>
          <w:color w:val="000000"/>
        </w:rPr>
        <w:t xml:space="preserve"> </w:t>
      </w:r>
      <w:r w:rsidR="002714A3">
        <w:rPr>
          <w:color w:val="000000"/>
        </w:rPr>
        <w:t>signale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protokol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prenos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7816-4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međuprocesne</w:t>
      </w:r>
      <w:r>
        <w:rPr>
          <w:color w:val="000000"/>
        </w:rPr>
        <w:t xml:space="preserve"> </w:t>
      </w:r>
      <w:r w:rsidR="002714A3">
        <w:rPr>
          <w:color w:val="000000"/>
        </w:rPr>
        <w:t>komande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razmenu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7816-5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sistem</w:t>
      </w:r>
      <w:r>
        <w:rPr>
          <w:color w:val="000000"/>
        </w:rPr>
        <w:t xml:space="preserve"> </w:t>
      </w:r>
      <w:r w:rsidR="002714A3">
        <w:rPr>
          <w:color w:val="000000"/>
        </w:rPr>
        <w:t>brojčanog</w:t>
      </w:r>
      <w:r>
        <w:rPr>
          <w:color w:val="000000"/>
        </w:rPr>
        <w:t xml:space="preserve"> </w:t>
      </w:r>
      <w:r w:rsidR="002714A3">
        <w:rPr>
          <w:color w:val="000000"/>
        </w:rPr>
        <w:t>označavanja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postupak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registrovanje</w:t>
      </w:r>
      <w:r>
        <w:rPr>
          <w:color w:val="000000"/>
        </w:rPr>
        <w:t xml:space="preserve"> </w:t>
      </w:r>
      <w:r w:rsidR="002714A3">
        <w:rPr>
          <w:color w:val="000000"/>
        </w:rPr>
        <w:t>identifikatora</w:t>
      </w:r>
      <w:r>
        <w:rPr>
          <w:color w:val="000000"/>
        </w:rPr>
        <w:t xml:space="preserve"> </w:t>
      </w:r>
      <w:r w:rsidR="002714A3">
        <w:rPr>
          <w:color w:val="000000"/>
        </w:rPr>
        <w:t>aplikacije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7816-6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međuprocesne</w:t>
      </w:r>
      <w:r>
        <w:rPr>
          <w:color w:val="000000"/>
        </w:rPr>
        <w:t xml:space="preserve"> </w:t>
      </w:r>
      <w:r w:rsidR="002714A3">
        <w:rPr>
          <w:color w:val="000000"/>
        </w:rPr>
        <w:t>elemente</w:t>
      </w:r>
      <w:r>
        <w:rPr>
          <w:color w:val="000000"/>
        </w:rPr>
        <w:t xml:space="preserve"> </w:t>
      </w:r>
      <w:r w:rsidR="002714A3">
        <w:rPr>
          <w:color w:val="000000"/>
        </w:rPr>
        <w:t>podataka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7816-8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međuprocesne</w:t>
      </w:r>
      <w:r>
        <w:rPr>
          <w:color w:val="000000"/>
        </w:rPr>
        <w:t xml:space="preserve"> </w:t>
      </w:r>
      <w:r w:rsidR="002714A3">
        <w:rPr>
          <w:color w:val="000000"/>
        </w:rPr>
        <w:t>bezbednosne</w:t>
      </w:r>
      <w:r>
        <w:rPr>
          <w:color w:val="000000"/>
        </w:rPr>
        <w:t xml:space="preserve"> </w:t>
      </w:r>
      <w:r w:rsidR="002714A3">
        <w:rPr>
          <w:color w:val="000000"/>
        </w:rPr>
        <w:t>komande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7816-9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upravlјačke</w:t>
      </w:r>
      <w:r>
        <w:rPr>
          <w:color w:val="000000"/>
        </w:rPr>
        <w:t xml:space="preserve"> </w:t>
      </w:r>
      <w:r w:rsidR="002714A3">
        <w:rPr>
          <w:color w:val="000000"/>
        </w:rPr>
        <w:t>komande</w:t>
      </w:r>
      <w:r>
        <w:rPr>
          <w:color w:val="000000"/>
        </w:rPr>
        <w:t xml:space="preserve"> </w:t>
      </w:r>
      <w:r w:rsidR="002714A3">
        <w:rPr>
          <w:color w:val="000000"/>
        </w:rPr>
        <w:t>kartice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– 10373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testiranje</w:t>
      </w:r>
      <w:r>
        <w:rPr>
          <w:color w:val="000000"/>
        </w:rPr>
        <w:t xml:space="preserve"> </w:t>
      </w:r>
      <w:r w:rsidR="002714A3">
        <w:rPr>
          <w:color w:val="000000"/>
        </w:rPr>
        <w:t>fizičkih</w:t>
      </w:r>
      <w:r>
        <w:rPr>
          <w:color w:val="000000"/>
        </w:rPr>
        <w:t xml:space="preserve"> </w:t>
      </w:r>
      <w:r w:rsidR="002714A3">
        <w:rPr>
          <w:color w:val="000000"/>
        </w:rPr>
        <w:t>karakteristika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čip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unose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omogućava</w:t>
      </w:r>
      <w:r w:rsidR="00442086">
        <w:rPr>
          <w:color w:val="000000"/>
        </w:rPr>
        <w:t xml:space="preserve"> </w:t>
      </w:r>
      <w:r>
        <w:rPr>
          <w:color w:val="000000"/>
        </w:rPr>
        <w:t>čitanje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čitačima</w:t>
      </w:r>
      <w:r w:rsidR="00442086">
        <w:rPr>
          <w:color w:val="000000"/>
        </w:rPr>
        <w:t xml:space="preserve"> </w:t>
      </w:r>
      <w:r>
        <w:rPr>
          <w:color w:val="000000"/>
        </w:rPr>
        <w:t>identifikacionih</w:t>
      </w:r>
      <w:r w:rsidR="00442086">
        <w:rPr>
          <w:color w:val="000000"/>
        </w:rPr>
        <w:t xml:space="preserve"> </w:t>
      </w:r>
      <w:r>
        <w:rPr>
          <w:color w:val="000000"/>
        </w:rPr>
        <w:t>kartica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čitači</w:t>
      </w:r>
      <w:r w:rsidR="00442086">
        <w:rPr>
          <w:color w:val="000000"/>
        </w:rPr>
        <w:t xml:space="preserve"> </w:t>
      </w:r>
      <w:r>
        <w:rPr>
          <w:color w:val="000000"/>
        </w:rPr>
        <w:t>tahografskih</w:t>
      </w:r>
      <w:r w:rsidR="00442086">
        <w:rPr>
          <w:color w:val="000000"/>
        </w:rPr>
        <w:t xml:space="preserve"> </w:t>
      </w:r>
      <w:r>
        <w:rPr>
          <w:color w:val="000000"/>
        </w:rPr>
        <w:t>kartica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15.</w:t>
      </w:r>
    </w:p>
    <w:p w:rsidR="00CE7372" w:rsidRDefault="002714A3">
      <w:pPr>
        <w:spacing w:after="150"/>
      </w:pP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sledeće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vidlјive</w:t>
      </w:r>
      <w:r w:rsidR="00442086">
        <w:rPr>
          <w:color w:val="000000"/>
        </w:rPr>
        <w:t xml:space="preserve"> </w:t>
      </w:r>
      <w:r>
        <w:rPr>
          <w:color w:val="000000"/>
        </w:rPr>
        <w:t>okom</w:t>
      </w:r>
      <w:r w:rsidR="00442086">
        <w:rPr>
          <w:color w:val="000000"/>
        </w:rPr>
        <w:t xml:space="preserve">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prednjoj</w:t>
      </w:r>
      <w:r>
        <w:rPr>
          <w:color w:val="000000"/>
        </w:rPr>
        <w:t xml:space="preserve"> </w:t>
      </w:r>
      <w:r w:rsidR="002714A3">
        <w:rPr>
          <w:color w:val="000000"/>
        </w:rPr>
        <w:t>strani</w:t>
      </w:r>
      <w:r>
        <w:rPr>
          <w:color w:val="000000"/>
        </w:rPr>
        <w:t xml:space="preserve">,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levom</w:t>
      </w:r>
      <w:r>
        <w:rPr>
          <w:color w:val="000000"/>
        </w:rPr>
        <w:t xml:space="preserve">, </w:t>
      </w:r>
      <w:r w:rsidR="002714A3">
        <w:rPr>
          <w:color w:val="000000"/>
        </w:rPr>
        <w:t>manjem</w:t>
      </w:r>
      <w:r>
        <w:rPr>
          <w:color w:val="000000"/>
        </w:rPr>
        <w:t xml:space="preserve"> </w:t>
      </w:r>
      <w:r w:rsidR="002714A3">
        <w:rPr>
          <w:color w:val="000000"/>
        </w:rPr>
        <w:t>delu</w:t>
      </w:r>
      <w:r>
        <w:rPr>
          <w:color w:val="000000"/>
        </w:rPr>
        <w:t xml:space="preserve">,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vrhu</w:t>
      </w:r>
      <w:r>
        <w:rPr>
          <w:color w:val="000000"/>
        </w:rPr>
        <w:t xml:space="preserve">, </w:t>
      </w:r>
      <w:r w:rsidR="002714A3">
        <w:rPr>
          <w:color w:val="000000"/>
        </w:rPr>
        <w:t>sadrži</w:t>
      </w:r>
      <w:r>
        <w:rPr>
          <w:color w:val="000000"/>
        </w:rPr>
        <w:t xml:space="preserve"> </w:t>
      </w:r>
      <w:r w:rsidR="002714A3">
        <w:rPr>
          <w:color w:val="000000"/>
        </w:rPr>
        <w:t>međunarodnu</w:t>
      </w:r>
      <w:r>
        <w:rPr>
          <w:color w:val="000000"/>
        </w:rPr>
        <w:t xml:space="preserve"> </w:t>
      </w:r>
      <w:r w:rsidR="002714A3">
        <w:rPr>
          <w:color w:val="000000"/>
        </w:rPr>
        <w:t>oznaku</w:t>
      </w:r>
      <w:r>
        <w:rPr>
          <w:color w:val="000000"/>
        </w:rPr>
        <w:t xml:space="preserve"> </w:t>
      </w:r>
      <w:r w:rsidR="002714A3">
        <w:rPr>
          <w:color w:val="000000"/>
        </w:rPr>
        <w:t>Republike</w:t>
      </w:r>
      <w:r>
        <w:rPr>
          <w:color w:val="000000"/>
        </w:rPr>
        <w:t xml:space="preserve"> </w:t>
      </w:r>
      <w:r w:rsidR="002714A3">
        <w:rPr>
          <w:color w:val="000000"/>
        </w:rPr>
        <w:t>Srbije</w:t>
      </w:r>
      <w:r>
        <w:rPr>
          <w:color w:val="000000"/>
        </w:rPr>
        <w:t xml:space="preserve"> „SRB” </w:t>
      </w:r>
      <w:r w:rsidR="002714A3">
        <w:rPr>
          <w:color w:val="000000"/>
        </w:rPr>
        <w:t>ispisanu</w:t>
      </w:r>
      <w:r>
        <w:rPr>
          <w:color w:val="000000"/>
        </w:rPr>
        <w:t xml:space="preserve"> </w:t>
      </w:r>
      <w:r w:rsidR="002714A3">
        <w:rPr>
          <w:color w:val="000000"/>
        </w:rPr>
        <w:t>latiničnim</w:t>
      </w:r>
      <w:r>
        <w:rPr>
          <w:color w:val="000000"/>
        </w:rPr>
        <w:t xml:space="preserve"> </w:t>
      </w:r>
      <w:r w:rsidR="002714A3">
        <w:rPr>
          <w:color w:val="000000"/>
        </w:rPr>
        <w:t>pismom</w:t>
      </w:r>
      <w:r>
        <w:rPr>
          <w:color w:val="000000"/>
        </w:rPr>
        <w:t xml:space="preserve"> </w:t>
      </w:r>
      <w:r w:rsidR="002714A3">
        <w:rPr>
          <w:color w:val="000000"/>
        </w:rPr>
        <w:t>bele</w:t>
      </w:r>
      <w:r>
        <w:rPr>
          <w:color w:val="000000"/>
        </w:rPr>
        <w:t xml:space="preserve"> </w:t>
      </w:r>
      <w:r w:rsidR="002714A3">
        <w:rPr>
          <w:color w:val="000000"/>
        </w:rPr>
        <w:t>boje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pravougaonom</w:t>
      </w:r>
      <w:r>
        <w:rPr>
          <w:color w:val="000000"/>
        </w:rPr>
        <w:t xml:space="preserve"> </w:t>
      </w:r>
      <w:r w:rsidR="002714A3">
        <w:rPr>
          <w:color w:val="000000"/>
        </w:rPr>
        <w:t>polјu</w:t>
      </w:r>
      <w:r>
        <w:rPr>
          <w:color w:val="000000"/>
        </w:rPr>
        <w:t xml:space="preserve"> </w:t>
      </w:r>
      <w:r w:rsidR="002714A3">
        <w:rPr>
          <w:color w:val="000000"/>
        </w:rPr>
        <w:t>plave</w:t>
      </w:r>
      <w:r>
        <w:rPr>
          <w:color w:val="000000"/>
        </w:rPr>
        <w:t xml:space="preserve"> </w:t>
      </w:r>
      <w:r w:rsidR="002714A3">
        <w:rPr>
          <w:color w:val="000000"/>
        </w:rPr>
        <w:t>boje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nalazi</w:t>
      </w:r>
      <w:r>
        <w:rPr>
          <w:color w:val="000000"/>
        </w:rPr>
        <w:t xml:space="preserve"> </w:t>
      </w:r>
      <w:r w:rsidR="002714A3">
        <w:rPr>
          <w:color w:val="000000"/>
        </w:rPr>
        <w:t>čip</w:t>
      </w:r>
      <w:r>
        <w:rPr>
          <w:color w:val="000000"/>
        </w:rPr>
        <w:t xml:space="preserve">,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čijoj</w:t>
      </w:r>
      <w:r>
        <w:rPr>
          <w:color w:val="000000"/>
        </w:rPr>
        <w:t xml:space="preserve"> </w:t>
      </w:r>
      <w:r w:rsidR="002714A3">
        <w:rPr>
          <w:color w:val="000000"/>
        </w:rPr>
        <w:t>levoj</w:t>
      </w:r>
      <w:r>
        <w:rPr>
          <w:color w:val="000000"/>
        </w:rPr>
        <w:t xml:space="preserve"> </w:t>
      </w:r>
      <w:r w:rsidR="002714A3">
        <w:rPr>
          <w:color w:val="000000"/>
        </w:rPr>
        <w:t>strani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nalazi</w:t>
      </w:r>
      <w:r>
        <w:rPr>
          <w:color w:val="000000"/>
        </w:rPr>
        <w:t xml:space="preserve"> </w:t>
      </w:r>
      <w:r w:rsidR="002714A3">
        <w:rPr>
          <w:color w:val="000000"/>
        </w:rPr>
        <w:t>slovna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brojčana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strelica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vidu</w:t>
      </w:r>
      <w:r>
        <w:rPr>
          <w:color w:val="000000"/>
        </w:rPr>
        <w:t xml:space="preserve"> </w:t>
      </w:r>
      <w:r w:rsidR="002714A3">
        <w:rPr>
          <w:color w:val="000000"/>
        </w:rPr>
        <w:lastRenderedPageBreak/>
        <w:t>jednakostraničnog</w:t>
      </w:r>
      <w:r>
        <w:rPr>
          <w:color w:val="000000"/>
        </w:rPr>
        <w:t xml:space="preserve"> </w:t>
      </w:r>
      <w:r w:rsidR="002714A3">
        <w:rPr>
          <w:color w:val="000000"/>
        </w:rPr>
        <w:t>trougla</w:t>
      </w:r>
      <w:r>
        <w:rPr>
          <w:color w:val="000000"/>
        </w:rPr>
        <w:t xml:space="preserve">, </w:t>
      </w:r>
      <w:r w:rsidR="002714A3">
        <w:rPr>
          <w:color w:val="000000"/>
        </w:rPr>
        <w:t>koja</w:t>
      </w:r>
      <w:r>
        <w:rPr>
          <w:color w:val="000000"/>
        </w:rPr>
        <w:t xml:space="preserve"> </w:t>
      </w:r>
      <w:r w:rsidR="002714A3">
        <w:rPr>
          <w:color w:val="000000"/>
        </w:rPr>
        <w:t>označava</w:t>
      </w:r>
      <w:r>
        <w:rPr>
          <w:color w:val="000000"/>
        </w:rPr>
        <w:t xml:space="preserve"> </w:t>
      </w:r>
      <w:r w:rsidR="002714A3">
        <w:rPr>
          <w:color w:val="000000"/>
        </w:rPr>
        <w:t>pravac</w:t>
      </w:r>
      <w:r>
        <w:rPr>
          <w:color w:val="000000"/>
        </w:rPr>
        <w:t xml:space="preserve"> </w:t>
      </w:r>
      <w:r w:rsidR="002714A3">
        <w:rPr>
          <w:color w:val="000000"/>
        </w:rPr>
        <w:t>ubacivanja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čitač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grafički</w:t>
      </w:r>
      <w:r>
        <w:rPr>
          <w:color w:val="000000"/>
        </w:rPr>
        <w:t xml:space="preserve"> </w:t>
      </w:r>
      <w:r w:rsidR="002714A3">
        <w:rPr>
          <w:color w:val="000000"/>
        </w:rPr>
        <w:t>simbol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predstavlјa</w:t>
      </w:r>
      <w:r>
        <w:rPr>
          <w:color w:val="000000"/>
        </w:rPr>
        <w:t xml:space="preserve"> </w:t>
      </w:r>
      <w:r w:rsidR="002714A3">
        <w:rPr>
          <w:color w:val="000000"/>
        </w:rPr>
        <w:t>upravlјač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nalaze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>: „</w:t>
      </w:r>
      <w:r w:rsidR="002714A3">
        <w:rPr>
          <w:color w:val="000000"/>
        </w:rPr>
        <w:t>Ova</w:t>
      </w:r>
      <w:r>
        <w:rPr>
          <w:color w:val="000000"/>
        </w:rPr>
        <w:t xml:space="preserve"> </w:t>
      </w:r>
      <w:r w:rsidR="002714A3">
        <w:rPr>
          <w:color w:val="000000"/>
        </w:rPr>
        <w:t>isprava</w:t>
      </w:r>
      <w:r>
        <w:rPr>
          <w:color w:val="000000"/>
        </w:rPr>
        <w:t xml:space="preserve"> </w:t>
      </w:r>
      <w:r w:rsidR="002714A3">
        <w:rPr>
          <w:color w:val="000000"/>
        </w:rPr>
        <w:t>mora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pokazati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zahtev</w:t>
      </w:r>
      <w:r>
        <w:rPr>
          <w:color w:val="000000"/>
        </w:rPr>
        <w:t xml:space="preserve"> </w:t>
      </w:r>
      <w:r w:rsidR="002714A3">
        <w:rPr>
          <w:color w:val="000000"/>
        </w:rPr>
        <w:t>svakog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”, a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desnom</w:t>
      </w:r>
      <w:r>
        <w:rPr>
          <w:color w:val="000000"/>
        </w:rPr>
        <w:t xml:space="preserve">, </w:t>
      </w:r>
      <w:r w:rsidR="002714A3">
        <w:rPr>
          <w:color w:val="000000"/>
        </w:rPr>
        <w:t>većem</w:t>
      </w:r>
      <w:r>
        <w:rPr>
          <w:color w:val="000000"/>
        </w:rPr>
        <w:t xml:space="preserve"> </w:t>
      </w:r>
      <w:r w:rsidR="002714A3">
        <w:rPr>
          <w:color w:val="000000"/>
        </w:rPr>
        <w:t>delu</w:t>
      </w:r>
      <w:r>
        <w:rPr>
          <w:color w:val="000000"/>
        </w:rPr>
        <w:t xml:space="preserve">,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vrhu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>: „</w:t>
      </w:r>
      <w:r w:rsidR="002714A3">
        <w:rPr>
          <w:color w:val="000000"/>
        </w:rPr>
        <w:t>REPUBLIKA</w:t>
      </w:r>
      <w:r>
        <w:rPr>
          <w:color w:val="000000"/>
        </w:rPr>
        <w:t xml:space="preserve"> </w:t>
      </w:r>
      <w:r w:rsidR="002714A3">
        <w:rPr>
          <w:color w:val="000000"/>
        </w:rPr>
        <w:t>SRBIJA</w:t>
      </w:r>
      <w:r>
        <w:rPr>
          <w:color w:val="000000"/>
        </w:rPr>
        <w:t xml:space="preserve">” </w:t>
      </w:r>
      <w:r w:rsidR="002714A3">
        <w:rPr>
          <w:color w:val="000000"/>
        </w:rPr>
        <w:t>ispisane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srpskom</w:t>
      </w:r>
      <w:r>
        <w:rPr>
          <w:color w:val="000000"/>
        </w:rPr>
        <w:t xml:space="preserve"> </w:t>
      </w:r>
      <w:r w:rsidR="002714A3">
        <w:rPr>
          <w:color w:val="000000"/>
        </w:rPr>
        <w:t>jeziku</w:t>
      </w:r>
      <w:r>
        <w:rPr>
          <w:color w:val="000000"/>
        </w:rPr>
        <w:t xml:space="preserve">, </w:t>
      </w:r>
      <w:r w:rsidR="002714A3">
        <w:rPr>
          <w:color w:val="000000"/>
        </w:rPr>
        <w:t>ćiriličkim</w:t>
      </w:r>
      <w:r>
        <w:rPr>
          <w:color w:val="000000"/>
        </w:rPr>
        <w:t xml:space="preserve"> </w:t>
      </w:r>
      <w:r w:rsidR="002714A3">
        <w:rPr>
          <w:color w:val="000000"/>
        </w:rPr>
        <w:t>pismom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kojih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ispisan</w:t>
      </w:r>
      <w:r>
        <w:rPr>
          <w:color w:val="000000"/>
        </w:rPr>
        <w:t xml:space="preserve"> </w:t>
      </w:r>
      <w:r w:rsidR="002714A3">
        <w:rPr>
          <w:color w:val="000000"/>
        </w:rPr>
        <w:t>prevod</w:t>
      </w:r>
      <w:r>
        <w:rPr>
          <w:color w:val="000000"/>
        </w:rPr>
        <w:t xml:space="preserve"> </w:t>
      </w:r>
      <w:r w:rsidR="002714A3">
        <w:rPr>
          <w:color w:val="000000"/>
        </w:rPr>
        <w:t>tih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engleskom</w:t>
      </w:r>
      <w:r>
        <w:rPr>
          <w:color w:val="000000"/>
        </w:rPr>
        <w:t xml:space="preserve"> </w:t>
      </w:r>
      <w:r w:rsidR="002714A3">
        <w:rPr>
          <w:color w:val="000000"/>
        </w:rPr>
        <w:t>jeziku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su</w:t>
      </w:r>
      <w:r>
        <w:rPr>
          <w:color w:val="000000"/>
        </w:rPr>
        <w:t xml:space="preserve"> </w:t>
      </w:r>
      <w:r w:rsidR="002714A3">
        <w:rPr>
          <w:color w:val="000000"/>
        </w:rPr>
        <w:t>ispisane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>: „</w:t>
      </w:r>
      <w:r w:rsidR="002714A3">
        <w:rPr>
          <w:color w:val="000000"/>
        </w:rPr>
        <w:t>SAOBRAĆAJNA</w:t>
      </w:r>
      <w:r>
        <w:rPr>
          <w:color w:val="000000"/>
        </w:rPr>
        <w:t xml:space="preserve"> </w:t>
      </w:r>
      <w:r w:rsidR="002714A3">
        <w:rPr>
          <w:color w:val="000000"/>
        </w:rPr>
        <w:t>DOZVOLA</w:t>
      </w:r>
      <w:r>
        <w:rPr>
          <w:color w:val="000000"/>
        </w:rPr>
        <w:t xml:space="preserve">”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srpskom</w:t>
      </w:r>
      <w:r>
        <w:rPr>
          <w:color w:val="000000"/>
        </w:rPr>
        <w:t xml:space="preserve"> </w:t>
      </w:r>
      <w:r w:rsidR="002714A3">
        <w:rPr>
          <w:color w:val="000000"/>
        </w:rPr>
        <w:t>jeziku</w:t>
      </w:r>
      <w:r>
        <w:rPr>
          <w:color w:val="000000"/>
        </w:rPr>
        <w:t xml:space="preserve">, </w:t>
      </w:r>
      <w:r w:rsidR="002714A3">
        <w:rPr>
          <w:color w:val="000000"/>
        </w:rPr>
        <w:t>ćiriličkim</w:t>
      </w:r>
      <w:r>
        <w:rPr>
          <w:color w:val="000000"/>
        </w:rPr>
        <w:t xml:space="preserve"> </w:t>
      </w:r>
      <w:r w:rsidR="002714A3">
        <w:rPr>
          <w:color w:val="000000"/>
        </w:rPr>
        <w:t>pismom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kojih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ispisan</w:t>
      </w:r>
      <w:r>
        <w:rPr>
          <w:color w:val="000000"/>
        </w:rPr>
        <w:t xml:space="preserve"> </w:t>
      </w:r>
      <w:r w:rsidR="002714A3">
        <w:rPr>
          <w:color w:val="000000"/>
        </w:rPr>
        <w:t>prevod</w:t>
      </w:r>
      <w:r>
        <w:rPr>
          <w:color w:val="000000"/>
        </w:rPr>
        <w:t xml:space="preserve"> </w:t>
      </w:r>
      <w:r w:rsidR="002714A3">
        <w:rPr>
          <w:color w:val="000000"/>
        </w:rPr>
        <w:t>tih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engleskom</w:t>
      </w:r>
      <w:r>
        <w:rPr>
          <w:color w:val="000000"/>
        </w:rPr>
        <w:t xml:space="preserve"> </w:t>
      </w:r>
      <w:r w:rsidR="002714A3">
        <w:rPr>
          <w:color w:val="000000"/>
        </w:rPr>
        <w:t>jeziku</w:t>
      </w:r>
      <w:r>
        <w:rPr>
          <w:color w:val="000000"/>
        </w:rPr>
        <w:t xml:space="preserve">, </w:t>
      </w:r>
      <w:r w:rsidR="002714A3">
        <w:rPr>
          <w:color w:val="000000"/>
        </w:rPr>
        <w:t>a</w:t>
      </w:r>
      <w:r>
        <w:rPr>
          <w:color w:val="000000"/>
        </w:rPr>
        <w:t xml:space="preserve"> </w:t>
      </w:r>
      <w:r w:rsidR="002714A3">
        <w:rPr>
          <w:color w:val="000000"/>
        </w:rPr>
        <w:t>desno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navedenih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 xml:space="preserve"> </w:t>
      </w:r>
      <w:r w:rsidR="002714A3">
        <w:rPr>
          <w:color w:val="000000"/>
        </w:rPr>
        <w:t>Mali</w:t>
      </w:r>
      <w:r>
        <w:rPr>
          <w:color w:val="000000"/>
        </w:rPr>
        <w:t xml:space="preserve"> </w:t>
      </w:r>
      <w:r w:rsidR="002714A3">
        <w:rPr>
          <w:color w:val="000000"/>
        </w:rPr>
        <w:t>grb</w:t>
      </w:r>
      <w:r>
        <w:rPr>
          <w:color w:val="000000"/>
        </w:rPr>
        <w:t xml:space="preserve"> </w:t>
      </w:r>
      <w:r w:rsidR="002714A3">
        <w:rPr>
          <w:color w:val="000000"/>
        </w:rPr>
        <w:t>Republike</w:t>
      </w:r>
      <w:r>
        <w:rPr>
          <w:color w:val="000000"/>
        </w:rPr>
        <w:t xml:space="preserve"> </w:t>
      </w:r>
      <w:r w:rsidR="002714A3">
        <w:rPr>
          <w:color w:val="000000"/>
        </w:rPr>
        <w:t>Srbije</w:t>
      </w:r>
      <w:r>
        <w:rPr>
          <w:color w:val="000000"/>
        </w:rPr>
        <w:t xml:space="preserve">.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navedenog</w:t>
      </w:r>
      <w:r>
        <w:rPr>
          <w:color w:val="000000"/>
        </w:rPr>
        <w:t xml:space="preserve"> </w:t>
      </w:r>
      <w:r w:rsidR="002714A3">
        <w:rPr>
          <w:color w:val="000000"/>
        </w:rPr>
        <w:t>teksta</w:t>
      </w:r>
      <w:r>
        <w:rPr>
          <w:color w:val="000000"/>
        </w:rPr>
        <w:t xml:space="preserve"> </w:t>
      </w:r>
      <w:r w:rsidR="002714A3">
        <w:rPr>
          <w:color w:val="000000"/>
        </w:rPr>
        <w:t>ispisuje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 </w:t>
      </w:r>
      <w:r w:rsidR="002714A3">
        <w:rPr>
          <w:color w:val="000000"/>
        </w:rPr>
        <w:t>nadležnog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registraciju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a</w:t>
      </w:r>
      <w:r>
        <w:rPr>
          <w:color w:val="000000"/>
        </w:rPr>
        <w:t xml:space="preserve">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nalaze</w:t>
      </w:r>
      <w:r>
        <w:rPr>
          <w:color w:val="000000"/>
        </w:rPr>
        <w:t xml:space="preserve"> </w:t>
      </w:r>
      <w:r w:rsidR="002714A3">
        <w:rPr>
          <w:color w:val="000000"/>
        </w:rPr>
        <w:t>kodirani</w:t>
      </w:r>
      <w:r>
        <w:rPr>
          <w:color w:val="000000"/>
        </w:rPr>
        <w:t xml:space="preserve"> </w:t>
      </w:r>
      <w:r w:rsidR="002714A3">
        <w:rPr>
          <w:color w:val="000000"/>
        </w:rPr>
        <w:t>podaci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to</w:t>
      </w:r>
      <w:r>
        <w:rPr>
          <w:color w:val="000000"/>
        </w:rPr>
        <w:t xml:space="preserve"> </w:t>
      </w:r>
      <w:r w:rsidR="002714A3">
        <w:rPr>
          <w:color w:val="000000"/>
        </w:rPr>
        <w:t>redom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dole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oznakom</w:t>
      </w:r>
      <w:r>
        <w:rPr>
          <w:color w:val="000000"/>
        </w:rPr>
        <w:t xml:space="preserve">: A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B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prve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, I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C1.1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prezime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(</w:t>
      </w:r>
      <w:r w:rsidR="002714A3">
        <w:rPr>
          <w:color w:val="000000"/>
        </w:rPr>
        <w:t>firma</w:t>
      </w:r>
      <w:r>
        <w:rPr>
          <w:color w:val="000000"/>
        </w:rPr>
        <w:t xml:space="preserve">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pravna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), C.1.2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, C.1.3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(</w:t>
      </w:r>
      <w:r w:rsidR="002714A3">
        <w:rPr>
          <w:color w:val="000000"/>
        </w:rPr>
        <w:t>sedište</w:t>
      </w:r>
      <w:r>
        <w:rPr>
          <w:color w:val="000000"/>
        </w:rPr>
        <w:t xml:space="preserve">)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C.3.1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prezime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 </w:t>
      </w:r>
      <w:r w:rsidR="002714A3">
        <w:rPr>
          <w:color w:val="000000"/>
        </w:rPr>
        <w:t>firma</w:t>
      </w:r>
      <w:r>
        <w:rPr>
          <w:color w:val="000000"/>
        </w:rPr>
        <w:t xml:space="preserve">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pravna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), C.3.2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C.3.3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(</w:t>
      </w:r>
      <w:r w:rsidR="002714A3">
        <w:rPr>
          <w:color w:val="000000"/>
        </w:rPr>
        <w:t>sedište</w:t>
      </w:r>
      <w:r>
        <w:rPr>
          <w:color w:val="000000"/>
        </w:rPr>
        <w:t xml:space="preserve">)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kojim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upisano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registar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donjem</w:t>
      </w:r>
      <w:r>
        <w:rPr>
          <w:color w:val="000000"/>
        </w:rPr>
        <w:t xml:space="preserve"> </w:t>
      </w:r>
      <w:r w:rsidR="002714A3">
        <w:rPr>
          <w:color w:val="000000"/>
        </w:rPr>
        <w:t>desnom</w:t>
      </w:r>
      <w:r>
        <w:rPr>
          <w:color w:val="000000"/>
        </w:rPr>
        <w:t xml:space="preserve"> </w:t>
      </w:r>
      <w:r w:rsidR="002714A3">
        <w:rPr>
          <w:color w:val="000000"/>
        </w:rPr>
        <w:t>uglu</w:t>
      </w:r>
      <w:r>
        <w:rPr>
          <w:color w:val="000000"/>
        </w:rPr>
        <w:t xml:space="preserve">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saobraćajne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.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pozadini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nalazi</w:t>
      </w:r>
      <w:r>
        <w:rPr>
          <w:color w:val="000000"/>
        </w:rPr>
        <w:t xml:space="preserve"> </w:t>
      </w:r>
      <w:r w:rsidR="002714A3">
        <w:rPr>
          <w:color w:val="000000"/>
        </w:rPr>
        <w:t>šara</w:t>
      </w:r>
      <w:r>
        <w:rPr>
          <w:color w:val="000000"/>
        </w:rPr>
        <w:t xml:space="preserve"> </w:t>
      </w:r>
      <w:r w:rsidR="002714A3">
        <w:rPr>
          <w:color w:val="000000"/>
        </w:rPr>
        <w:t>kompleksne</w:t>
      </w:r>
      <w:r>
        <w:rPr>
          <w:color w:val="000000"/>
        </w:rPr>
        <w:t xml:space="preserve"> </w:t>
      </w:r>
      <w:r w:rsidR="002714A3">
        <w:rPr>
          <w:color w:val="000000"/>
        </w:rPr>
        <w:t>strukture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motivom</w:t>
      </w:r>
      <w:r>
        <w:rPr>
          <w:color w:val="000000"/>
        </w:rPr>
        <w:t xml:space="preserve"> </w:t>
      </w:r>
      <w:r w:rsidR="002714A3">
        <w:rPr>
          <w:color w:val="000000"/>
        </w:rPr>
        <w:t>votivnih</w:t>
      </w:r>
      <w:r>
        <w:rPr>
          <w:color w:val="000000"/>
        </w:rPr>
        <w:t xml:space="preserve"> </w:t>
      </w:r>
      <w:r w:rsidR="002714A3">
        <w:rPr>
          <w:color w:val="000000"/>
        </w:rPr>
        <w:t>kolica</w:t>
      </w:r>
      <w:r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poleđini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nalaze</w:t>
      </w:r>
      <w:r>
        <w:rPr>
          <w:color w:val="000000"/>
        </w:rPr>
        <w:t xml:space="preserve"> </w:t>
      </w:r>
      <w:r w:rsidR="002714A3">
        <w:rPr>
          <w:color w:val="000000"/>
        </w:rPr>
        <w:t>kodirani</w:t>
      </w:r>
      <w:r>
        <w:rPr>
          <w:color w:val="000000"/>
        </w:rPr>
        <w:t xml:space="preserve"> </w:t>
      </w:r>
      <w:r w:rsidR="002714A3">
        <w:rPr>
          <w:color w:val="000000"/>
        </w:rPr>
        <w:t>podaci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to</w:t>
      </w:r>
      <w:r>
        <w:rPr>
          <w:color w:val="000000"/>
        </w:rPr>
        <w:t xml:space="preserve"> </w:t>
      </w:r>
      <w:r w:rsidR="002714A3">
        <w:rPr>
          <w:color w:val="000000"/>
        </w:rPr>
        <w:t>redom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dole</w:t>
      </w:r>
      <w:r>
        <w:rPr>
          <w:color w:val="000000"/>
        </w:rPr>
        <w:t xml:space="preserve">: D.1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marka</w:t>
      </w:r>
      <w:r>
        <w:rPr>
          <w:color w:val="000000"/>
        </w:rPr>
        <w:t xml:space="preserve">, D.2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tip</w:t>
      </w:r>
      <w:r>
        <w:rPr>
          <w:color w:val="000000"/>
        </w:rPr>
        <w:t xml:space="preserve">, D.3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komercijalna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(</w:t>
      </w:r>
      <w:r w:rsidR="002714A3">
        <w:rPr>
          <w:color w:val="000000"/>
        </w:rPr>
        <w:t>model</w:t>
      </w:r>
      <w:r>
        <w:rPr>
          <w:color w:val="000000"/>
        </w:rPr>
        <w:t xml:space="preserve">), E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, F.1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najveća</w:t>
      </w:r>
      <w:r>
        <w:rPr>
          <w:color w:val="000000"/>
        </w:rPr>
        <w:t xml:space="preserve"> </w:t>
      </w:r>
      <w:r w:rsidR="002714A3">
        <w:rPr>
          <w:color w:val="000000"/>
        </w:rPr>
        <w:t>dozvolјena</w:t>
      </w:r>
      <w:r>
        <w:rPr>
          <w:color w:val="000000"/>
        </w:rPr>
        <w:t xml:space="preserve"> </w:t>
      </w:r>
      <w:r w:rsidR="002714A3">
        <w:rPr>
          <w:color w:val="000000"/>
        </w:rPr>
        <w:t>masa</w:t>
      </w:r>
      <w:r>
        <w:rPr>
          <w:color w:val="000000"/>
        </w:rPr>
        <w:t xml:space="preserve">, G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masa</w:t>
      </w:r>
      <w:r>
        <w:rPr>
          <w:color w:val="000000"/>
        </w:rPr>
        <w:t xml:space="preserve">, H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važenje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 (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kada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zamenjuju</w:t>
      </w:r>
      <w:r>
        <w:rPr>
          <w:color w:val="000000"/>
        </w:rPr>
        <w:t xml:space="preserve"> </w:t>
      </w:r>
      <w:r w:rsidR="002714A3">
        <w:rPr>
          <w:color w:val="000000"/>
        </w:rPr>
        <w:t>registarske</w:t>
      </w:r>
      <w:r>
        <w:rPr>
          <w:color w:val="000000"/>
        </w:rPr>
        <w:t xml:space="preserve"> </w:t>
      </w:r>
      <w:r w:rsidR="002714A3">
        <w:rPr>
          <w:color w:val="000000"/>
        </w:rPr>
        <w:t>tablice</w:t>
      </w:r>
      <w:r>
        <w:rPr>
          <w:color w:val="000000"/>
        </w:rPr>
        <w:t xml:space="preserve">), K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homologacijska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, P.1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radna</w:t>
      </w:r>
      <w:r>
        <w:rPr>
          <w:color w:val="000000"/>
        </w:rPr>
        <w:t xml:space="preserve"> </w:t>
      </w:r>
      <w:r w:rsidR="002714A3">
        <w:rPr>
          <w:color w:val="000000"/>
        </w:rPr>
        <w:t>zapremina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, P.2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snaga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k</w:t>
      </w:r>
      <w:r>
        <w:rPr>
          <w:color w:val="000000"/>
        </w:rPr>
        <w:t xml:space="preserve">W, P.3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goriva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pogona</w:t>
      </w:r>
      <w:r>
        <w:rPr>
          <w:color w:val="000000"/>
        </w:rPr>
        <w:t xml:space="preserve">, Q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odnos</w:t>
      </w:r>
      <w:r>
        <w:rPr>
          <w:color w:val="000000"/>
        </w:rPr>
        <w:t xml:space="preserve"> </w:t>
      </w:r>
      <w:r w:rsidR="002714A3">
        <w:rPr>
          <w:color w:val="000000"/>
        </w:rPr>
        <w:t>snaga</w:t>
      </w:r>
      <w:r>
        <w:rPr>
          <w:color w:val="000000"/>
        </w:rPr>
        <w:t>/</w:t>
      </w:r>
      <w:r w:rsidR="002714A3">
        <w:rPr>
          <w:color w:val="000000"/>
        </w:rPr>
        <w:t>masa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>
        <w:rPr>
          <w:b/>
          <w:color w:val="000000"/>
        </w:rPr>
        <w:t>kW/kg</w:t>
      </w:r>
      <w:r>
        <w:rPr>
          <w:rFonts w:ascii="Calibri"/>
          <w:b/>
          <w:color w:val="000000"/>
          <w:vertAlign w:val="superscript"/>
        </w:rPr>
        <w:t>**</w:t>
      </w:r>
      <w:r>
        <w:rPr>
          <w:color w:val="000000"/>
        </w:rPr>
        <w:t xml:space="preserve"> (</w:t>
      </w:r>
      <w:r w:rsidR="002714A3">
        <w:rPr>
          <w:color w:val="000000"/>
        </w:rPr>
        <w:t>samo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motocikle</w:t>
      </w:r>
      <w:r>
        <w:rPr>
          <w:color w:val="000000"/>
        </w:rPr>
        <w:t xml:space="preserve">), S.1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sedenje</w:t>
      </w:r>
      <w:r>
        <w:rPr>
          <w:color w:val="000000"/>
        </w:rPr>
        <w:t xml:space="preserve"> </w:t>
      </w:r>
      <w:r w:rsidR="002714A3">
        <w:rPr>
          <w:color w:val="000000"/>
        </w:rPr>
        <w:t>uklјučujući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vozača</w:t>
      </w:r>
      <w:r>
        <w:rPr>
          <w:color w:val="000000"/>
        </w:rPr>
        <w:t xml:space="preserve">, S.2 –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upisuje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stajanje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čip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pored</w:t>
      </w:r>
      <w:r w:rsidR="00442086">
        <w:rPr>
          <w:color w:val="000000"/>
        </w:rPr>
        <w:t xml:space="preserve"> </w:t>
      </w:r>
      <w:r>
        <w:rPr>
          <w:color w:val="000000"/>
        </w:rPr>
        <w:t>vidlјivih</w:t>
      </w:r>
      <w:r w:rsidR="00442086">
        <w:rPr>
          <w:color w:val="000000"/>
        </w:rPr>
        <w:t xml:space="preserve"> </w:t>
      </w:r>
      <w:r>
        <w:rPr>
          <w:color w:val="000000"/>
        </w:rPr>
        <w:t>podataka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upisuju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sledeći</w:t>
      </w:r>
      <w:r w:rsidR="00442086">
        <w:rPr>
          <w:color w:val="000000"/>
        </w:rPr>
        <w:t xml:space="preserve"> </w:t>
      </w:r>
      <w:r>
        <w:rPr>
          <w:color w:val="000000"/>
        </w:rPr>
        <w:t>kodirani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>: (</w:t>
      </w:r>
      <w:r>
        <w:rPr>
          <w:color w:val="000000"/>
        </w:rPr>
        <w:t>J</w:t>
      </w:r>
      <w:r w:rsidR="00442086">
        <w:rPr>
          <w:color w:val="000000"/>
        </w:rPr>
        <w:t xml:space="preserve">) – </w:t>
      </w:r>
      <w:r>
        <w:rPr>
          <w:color w:val="000000"/>
        </w:rPr>
        <w:t>vrsta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(P5) –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motora</w:t>
      </w:r>
      <w:r w:rsidR="00442086">
        <w:rPr>
          <w:color w:val="000000"/>
        </w:rPr>
        <w:t xml:space="preserve">, (L) –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osovina</w:t>
      </w:r>
      <w:r w:rsidR="00442086">
        <w:rPr>
          <w:color w:val="000000"/>
        </w:rPr>
        <w:t xml:space="preserve">, (R) – </w:t>
      </w:r>
      <w:r>
        <w:rPr>
          <w:color w:val="000000"/>
        </w:rPr>
        <w:t>boja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godina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proizvodnje</w:t>
      </w:r>
      <w:r w:rsidR="00442086">
        <w:rPr>
          <w:rFonts w:ascii="Calibri"/>
          <w:b/>
          <w:color w:val="000000"/>
          <w:vertAlign w:val="superscript"/>
        </w:rPr>
        <w:t>*</w:t>
      </w:r>
      <w:r w:rsidR="00442086">
        <w:rPr>
          <w:color w:val="000000"/>
        </w:rPr>
        <w:t xml:space="preserve">, </w:t>
      </w:r>
      <w:r>
        <w:rPr>
          <w:color w:val="000000"/>
        </w:rPr>
        <w:t>zabrana</w:t>
      </w:r>
      <w:r w:rsidR="00442086">
        <w:rPr>
          <w:color w:val="000000"/>
        </w:rPr>
        <w:t xml:space="preserve"> </w:t>
      </w:r>
      <w:r>
        <w:rPr>
          <w:color w:val="000000"/>
        </w:rPr>
        <w:t>otuđenja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(</w:t>
      </w:r>
      <w:r>
        <w:rPr>
          <w:color w:val="000000"/>
        </w:rPr>
        <w:t>datum</w:t>
      </w:r>
      <w:r w:rsidR="00442086">
        <w:rPr>
          <w:color w:val="000000"/>
        </w:rPr>
        <w:t xml:space="preserve">),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JMBG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matični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JMBG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matični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korisnika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nosivost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pozadini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šara</w:t>
      </w:r>
      <w:r w:rsidR="00442086">
        <w:rPr>
          <w:color w:val="000000"/>
        </w:rPr>
        <w:t xml:space="preserve"> </w:t>
      </w:r>
      <w:r>
        <w:rPr>
          <w:color w:val="000000"/>
        </w:rPr>
        <w:t>kompleksne</w:t>
      </w:r>
      <w:r w:rsidR="00442086">
        <w:rPr>
          <w:color w:val="000000"/>
        </w:rPr>
        <w:t xml:space="preserve"> </w:t>
      </w:r>
      <w:r>
        <w:rPr>
          <w:color w:val="000000"/>
        </w:rPr>
        <w:t>strukture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grb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Alfanumerički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odnose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kodirane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vidlјivom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nevidlјivom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čipa</w:t>
      </w:r>
      <w:r w:rsidR="00442086">
        <w:rPr>
          <w:color w:val="000000"/>
        </w:rPr>
        <w:t xml:space="preserve"> </w:t>
      </w:r>
      <w:r>
        <w:rPr>
          <w:color w:val="000000"/>
        </w:rPr>
        <w:t>unose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arapskim</w:t>
      </w:r>
      <w:r w:rsidR="00442086">
        <w:rPr>
          <w:color w:val="000000"/>
        </w:rPr>
        <w:t xml:space="preserve"> </w:t>
      </w:r>
      <w:r>
        <w:rPr>
          <w:color w:val="000000"/>
        </w:rPr>
        <w:t>brojevima</w:t>
      </w:r>
      <w:r w:rsidR="00442086">
        <w:rPr>
          <w:color w:val="000000"/>
        </w:rPr>
        <w:t xml:space="preserve">. </w:t>
      </w: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vlasniku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korisniku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upisuju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kako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upisani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ispravi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priložena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identitetu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101/2010</w:t>
      </w:r>
    </w:p>
    <w:p w:rsidR="00CE7372" w:rsidRDefault="00442086">
      <w:pPr>
        <w:spacing w:after="150"/>
      </w:pPr>
      <w:r>
        <w:rPr>
          <w:color w:val="000000"/>
        </w:rPr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16.</w:t>
      </w:r>
    </w:p>
    <w:p w:rsidR="00CE7372" w:rsidRDefault="002714A3">
      <w:pPr>
        <w:spacing w:after="150"/>
      </w:pPr>
      <w:r>
        <w:rPr>
          <w:color w:val="000000"/>
        </w:rPr>
        <w:t>Zaštitni</w:t>
      </w:r>
      <w:r w:rsidR="00442086">
        <w:rPr>
          <w:color w:val="000000"/>
        </w:rPr>
        <w:t xml:space="preserve"> </w:t>
      </w:r>
      <w:r>
        <w:rPr>
          <w:color w:val="000000"/>
        </w:rPr>
        <w:t>elementi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obrascu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: </w:t>
      </w:r>
      <w:r>
        <w:rPr>
          <w:color w:val="000000"/>
        </w:rPr>
        <w:t>mikroštampa</w:t>
      </w:r>
      <w:r w:rsidR="00442086">
        <w:rPr>
          <w:color w:val="000000"/>
        </w:rPr>
        <w:t xml:space="preserve">, </w:t>
      </w:r>
      <w:r>
        <w:rPr>
          <w:color w:val="000000"/>
        </w:rPr>
        <w:t>OVI</w:t>
      </w:r>
      <w:r w:rsidR="00442086">
        <w:rPr>
          <w:color w:val="000000"/>
        </w:rPr>
        <w:t xml:space="preserve"> (</w:t>
      </w:r>
      <w:r>
        <w:rPr>
          <w:color w:val="000000"/>
        </w:rPr>
        <w:t>optički</w:t>
      </w:r>
      <w:r w:rsidR="00442086">
        <w:rPr>
          <w:color w:val="000000"/>
        </w:rPr>
        <w:t xml:space="preserve"> </w:t>
      </w:r>
      <w:r>
        <w:rPr>
          <w:color w:val="000000"/>
        </w:rPr>
        <w:t>promenlјive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), guilloche </w:t>
      </w:r>
      <w:r>
        <w:rPr>
          <w:color w:val="000000"/>
        </w:rPr>
        <w:t>linije</w:t>
      </w:r>
      <w:r w:rsidR="00442086">
        <w:rPr>
          <w:color w:val="000000"/>
        </w:rPr>
        <w:t xml:space="preserve">, </w:t>
      </w:r>
      <w:r>
        <w:rPr>
          <w:color w:val="000000"/>
        </w:rPr>
        <w:t>iris</w:t>
      </w:r>
      <w:r w:rsidR="00442086">
        <w:rPr>
          <w:color w:val="000000"/>
        </w:rPr>
        <w:t xml:space="preserve"> </w:t>
      </w:r>
      <w:r>
        <w:rPr>
          <w:color w:val="000000"/>
        </w:rPr>
        <w:t>štampa</w:t>
      </w:r>
      <w:r w:rsidR="00442086">
        <w:rPr>
          <w:color w:val="000000"/>
        </w:rPr>
        <w:t xml:space="preserve">, </w:t>
      </w:r>
      <w:r>
        <w:rPr>
          <w:color w:val="000000"/>
        </w:rPr>
        <w:t>UV</w:t>
      </w:r>
      <w:r w:rsidR="00442086">
        <w:rPr>
          <w:color w:val="000000"/>
        </w:rPr>
        <w:t xml:space="preserve"> </w:t>
      </w:r>
      <w:r>
        <w:rPr>
          <w:color w:val="000000"/>
        </w:rPr>
        <w:t>štampa</w:t>
      </w:r>
      <w:r w:rsidR="00442086">
        <w:rPr>
          <w:color w:val="000000"/>
        </w:rPr>
        <w:t xml:space="preserve">, </w:t>
      </w:r>
      <w:r>
        <w:rPr>
          <w:color w:val="000000"/>
        </w:rPr>
        <w:t>UV</w:t>
      </w:r>
      <w:r w:rsidR="00442086">
        <w:rPr>
          <w:color w:val="000000"/>
        </w:rPr>
        <w:t xml:space="preserve"> </w:t>
      </w:r>
      <w:r>
        <w:rPr>
          <w:color w:val="000000"/>
        </w:rPr>
        <w:t>niti</w:t>
      </w:r>
      <w:r w:rsidR="00442086">
        <w:rPr>
          <w:color w:val="000000"/>
        </w:rPr>
        <w:t xml:space="preserve">, </w:t>
      </w:r>
      <w:r>
        <w:rPr>
          <w:color w:val="000000"/>
        </w:rPr>
        <w:t>kinegram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MLI (Multiple laser image) </w:t>
      </w:r>
      <w:r>
        <w:rPr>
          <w:color w:val="000000"/>
        </w:rPr>
        <w:t>zona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2)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20"/>
        <w:jc w:val="center"/>
      </w:pPr>
      <w:r>
        <w:rPr>
          <w:b/>
          <w:color w:val="000000"/>
        </w:rPr>
        <w:t xml:space="preserve">2. </w:t>
      </w:r>
      <w:r w:rsidR="002714A3">
        <w:rPr>
          <w:b/>
          <w:color w:val="000000"/>
        </w:rPr>
        <w:t>Registraciona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17.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upisano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vetrobranskim</w:t>
      </w:r>
      <w:r w:rsidR="00442086">
        <w:rPr>
          <w:color w:val="000000"/>
        </w:rPr>
        <w:t xml:space="preserve"> </w:t>
      </w:r>
      <w:r>
        <w:rPr>
          <w:color w:val="000000"/>
        </w:rPr>
        <w:t>staklom</w:t>
      </w:r>
      <w:r w:rsidR="00442086">
        <w:rPr>
          <w:color w:val="000000"/>
        </w:rPr>
        <w:t xml:space="preserve">,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desnom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vetrobranskog</w:t>
      </w:r>
      <w:r w:rsidR="00442086">
        <w:rPr>
          <w:color w:val="000000"/>
        </w:rPr>
        <w:t xml:space="preserve"> </w:t>
      </w:r>
      <w:r>
        <w:rPr>
          <w:color w:val="000000"/>
        </w:rPr>
        <w:t>stakla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moped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laki</w:t>
      </w:r>
      <w:r w:rsidR="00442086">
        <w:rPr>
          <w:color w:val="000000"/>
        </w:rPr>
        <w:t xml:space="preserve"> </w:t>
      </w:r>
      <w:r>
        <w:rPr>
          <w:color w:val="000000"/>
        </w:rPr>
        <w:t>tricikl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uređaja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osvetlјavanje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motocikl</w:t>
      </w:r>
      <w:r w:rsidR="00442086">
        <w:rPr>
          <w:color w:val="000000"/>
        </w:rPr>
        <w:t xml:space="preserve">, </w:t>
      </w:r>
      <w:r>
        <w:rPr>
          <w:color w:val="000000"/>
        </w:rPr>
        <w:t>teški</w:t>
      </w:r>
      <w:r w:rsidR="00442086">
        <w:rPr>
          <w:color w:val="000000"/>
        </w:rPr>
        <w:t xml:space="preserve"> </w:t>
      </w:r>
      <w:r>
        <w:rPr>
          <w:color w:val="000000"/>
        </w:rPr>
        <w:t>tricikl</w:t>
      </w:r>
      <w:r w:rsidR="00442086">
        <w:rPr>
          <w:color w:val="000000"/>
        </w:rPr>
        <w:t xml:space="preserve">, </w:t>
      </w:r>
      <w:r>
        <w:rPr>
          <w:color w:val="000000"/>
        </w:rPr>
        <w:t>laki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teški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</w:t>
      </w:r>
      <w:r w:rsidR="00442086">
        <w:rPr>
          <w:color w:val="000000"/>
        </w:rPr>
        <w:t xml:space="preserve"> </w:t>
      </w:r>
      <w:r>
        <w:rPr>
          <w:color w:val="000000"/>
        </w:rPr>
        <w:t>spolјa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vetrobransko</w:t>
      </w:r>
      <w:r w:rsidR="00442086">
        <w:rPr>
          <w:color w:val="000000"/>
        </w:rPr>
        <w:t xml:space="preserve"> </w:t>
      </w:r>
      <w:r>
        <w:rPr>
          <w:color w:val="000000"/>
        </w:rPr>
        <w:t>staklo</w:t>
      </w:r>
      <w:r w:rsidR="00442086">
        <w:rPr>
          <w:color w:val="000000"/>
        </w:rPr>
        <w:t xml:space="preserve"> (</w:t>
      </w: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ga</w:t>
      </w:r>
      <w:r w:rsidR="00442086">
        <w:rPr>
          <w:color w:val="000000"/>
        </w:rPr>
        <w:t xml:space="preserve"> </w:t>
      </w:r>
      <w:r>
        <w:rPr>
          <w:color w:val="000000"/>
        </w:rPr>
        <w:t>ima</w:t>
      </w:r>
      <w:r w:rsidR="00442086">
        <w:rPr>
          <w:color w:val="000000"/>
        </w:rPr>
        <w:t xml:space="preserve">)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ravnom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uređaja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osvetlјavanje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traktor</w:t>
      </w:r>
      <w:r w:rsidR="00442086">
        <w:rPr>
          <w:color w:val="000000"/>
        </w:rPr>
        <w:t xml:space="preserve">,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spolјa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levoj</w:t>
      </w:r>
      <w:r w:rsidR="00442086">
        <w:rPr>
          <w:color w:val="000000"/>
        </w:rPr>
        <w:t xml:space="preserve"> </w:t>
      </w:r>
      <w:r>
        <w:rPr>
          <w:color w:val="000000"/>
        </w:rPr>
        <w:t>polovini</w:t>
      </w:r>
      <w:r w:rsidR="00442086">
        <w:rPr>
          <w:color w:val="000000"/>
        </w:rPr>
        <w:t xml:space="preserve"> </w:t>
      </w:r>
      <w:r>
        <w:rPr>
          <w:color w:val="000000"/>
        </w:rPr>
        <w:t>zadnje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vidnom</w:t>
      </w:r>
      <w:r w:rsidR="00442086">
        <w:rPr>
          <w:color w:val="000000"/>
        </w:rPr>
        <w:t xml:space="preserve"> </w:t>
      </w:r>
      <w:r>
        <w:rPr>
          <w:color w:val="000000"/>
        </w:rPr>
        <w:t>mestu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traktorima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radnim</w:t>
      </w:r>
      <w:r w:rsidR="00442086">
        <w:rPr>
          <w:color w:val="000000"/>
        </w:rPr>
        <w:t xml:space="preserve"> </w:t>
      </w:r>
      <w:r>
        <w:rPr>
          <w:color w:val="000000"/>
        </w:rPr>
        <w:t>mašinama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kabinom</w:t>
      </w:r>
      <w:r w:rsidR="00442086">
        <w:rPr>
          <w:color w:val="000000"/>
        </w:rPr>
        <w:t xml:space="preserve">,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desnom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vetrobranskog</w:t>
      </w:r>
      <w:r w:rsidR="00442086">
        <w:rPr>
          <w:color w:val="000000"/>
        </w:rPr>
        <w:t xml:space="preserve"> </w:t>
      </w:r>
      <w:r>
        <w:rPr>
          <w:color w:val="000000"/>
        </w:rPr>
        <w:t>stakla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traktorima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radnim</w:t>
      </w:r>
      <w:r w:rsidR="00442086">
        <w:rPr>
          <w:color w:val="000000"/>
        </w:rPr>
        <w:t xml:space="preserve"> </w:t>
      </w:r>
      <w:r>
        <w:rPr>
          <w:color w:val="000000"/>
        </w:rPr>
        <w:t>mašinama</w:t>
      </w:r>
      <w:r w:rsidR="00442086">
        <w:rPr>
          <w:color w:val="000000"/>
        </w:rPr>
        <w:t xml:space="preserve"> </w:t>
      </w:r>
      <w:r>
        <w:rPr>
          <w:color w:val="000000"/>
        </w:rPr>
        <w:t>bez</w:t>
      </w:r>
      <w:r w:rsidR="00442086">
        <w:rPr>
          <w:color w:val="000000"/>
        </w:rPr>
        <w:t xml:space="preserve"> </w:t>
      </w:r>
      <w:r>
        <w:rPr>
          <w:color w:val="000000"/>
        </w:rPr>
        <w:t>kabine</w:t>
      </w:r>
      <w:r w:rsidR="00442086">
        <w:rPr>
          <w:color w:val="000000"/>
        </w:rPr>
        <w:t xml:space="preserve">,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levoj</w:t>
      </w:r>
      <w:r w:rsidR="00442086">
        <w:rPr>
          <w:color w:val="000000"/>
        </w:rPr>
        <w:t xml:space="preserve"> </w:t>
      </w:r>
      <w:r>
        <w:rPr>
          <w:color w:val="000000"/>
        </w:rPr>
        <w:t>polovini</w:t>
      </w:r>
      <w:r w:rsidR="00442086">
        <w:rPr>
          <w:color w:val="000000"/>
        </w:rPr>
        <w:t xml:space="preserve"> </w:t>
      </w:r>
      <w:r>
        <w:rPr>
          <w:color w:val="000000"/>
        </w:rPr>
        <w:t>zadnje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vidnom</w:t>
      </w:r>
      <w:r w:rsidR="00442086">
        <w:rPr>
          <w:color w:val="000000"/>
        </w:rPr>
        <w:t xml:space="preserve"> </w:t>
      </w:r>
      <w:r>
        <w:rPr>
          <w:color w:val="000000"/>
        </w:rPr>
        <w:t>mestu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motokultivatorima</w:t>
      </w:r>
      <w:r w:rsidR="00442086">
        <w:rPr>
          <w:color w:val="000000"/>
        </w:rPr>
        <w:t xml:space="preserve">,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levoj</w:t>
      </w:r>
      <w:r w:rsidR="00442086">
        <w:rPr>
          <w:color w:val="000000"/>
        </w:rPr>
        <w:t xml:space="preserve"> </w:t>
      </w:r>
      <w:r>
        <w:rPr>
          <w:color w:val="000000"/>
        </w:rPr>
        <w:t>polovini</w:t>
      </w:r>
      <w:r w:rsidR="00442086">
        <w:rPr>
          <w:color w:val="000000"/>
        </w:rPr>
        <w:t xml:space="preserve"> </w:t>
      </w:r>
      <w:r>
        <w:rPr>
          <w:color w:val="000000"/>
        </w:rPr>
        <w:t>zadnje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priklјučnog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vuče</w:t>
      </w:r>
      <w:r w:rsidR="00442086">
        <w:rPr>
          <w:color w:val="000000"/>
        </w:rPr>
        <w:t xml:space="preserve"> </w:t>
      </w:r>
      <w:r>
        <w:rPr>
          <w:color w:val="000000"/>
        </w:rPr>
        <w:t>motokultivator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vidnom</w:t>
      </w:r>
      <w:r w:rsidR="00442086">
        <w:rPr>
          <w:color w:val="000000"/>
        </w:rPr>
        <w:t xml:space="preserve"> </w:t>
      </w:r>
      <w:r>
        <w:rPr>
          <w:color w:val="000000"/>
        </w:rPr>
        <w:t>mestu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18.</w:t>
      </w:r>
    </w:p>
    <w:p w:rsidR="00CE7372" w:rsidRDefault="002714A3">
      <w:pPr>
        <w:spacing w:after="150"/>
      </w:pP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pravougaonog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oblika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višeslojne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strukture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vidlјiva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dnevnim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noćnim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uslovima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samouništavajuća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pokušaju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uklanjanja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80</w:t>
      </w:r>
      <w:r>
        <w:rPr>
          <w:b/>
          <w:color w:val="000000"/>
        </w:rPr>
        <w:t>h</w:t>
      </w:r>
      <w:r w:rsidR="00442086">
        <w:rPr>
          <w:b/>
          <w:color w:val="000000"/>
        </w:rPr>
        <w:t xml:space="preserve">60 mm, </w:t>
      </w:r>
      <w:r>
        <w:rPr>
          <w:b/>
          <w:color w:val="000000"/>
        </w:rPr>
        <w:t>punometalizirana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sivosrebrne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integrisanim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difrakcionim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optički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promenlјivim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elementom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višestruke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nivoe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zaštite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pokušaja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krivotvorenja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Sastavni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odsečak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odvaja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procesa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upotrebu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: </w:t>
      </w:r>
      <w:r>
        <w:rPr>
          <w:b/>
          <w:color w:val="000000"/>
        </w:rPr>
        <w:t>mali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grb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tekst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REPUBLIKA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MINISTARSTVO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UNUTRAŠNјIH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ćiriličkim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naziv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ćiriličnim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središnjem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prostor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registarski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narednom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datum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važenja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registracije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desetocifreni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sigurnosnog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pečata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polovina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odsečku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Razdvajanje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odsečka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vrši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procesa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spolјnu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upotrebu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: </w:t>
      </w:r>
      <w:r>
        <w:rPr>
          <w:b/>
          <w:color w:val="000000"/>
        </w:rPr>
        <w:t>mali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grb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tekst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Republika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Ministarstvo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ćiriličnim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kao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naziv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središnjem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prostor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registarski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narednom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datum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važenja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registracije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desetocifreni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Punometalizirani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sivosrebrni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dimenzije</w:t>
      </w:r>
      <w:r w:rsidR="00442086">
        <w:rPr>
          <w:b/>
          <w:color w:val="000000"/>
        </w:rPr>
        <w:t xml:space="preserve"> 60 x 40 mm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središnjem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njegovom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sigurnosnog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pečata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polovina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nalazi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kontrolnom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odsečku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Ostali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punog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formata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transparentan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**</w:t>
      </w:r>
    </w:p>
    <w:p w:rsidR="00CE7372" w:rsidRDefault="002714A3">
      <w:pPr>
        <w:spacing w:after="150"/>
      </w:pP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nalepnici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4.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ispisuje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štita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sastavu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42/2014</w:t>
      </w:r>
    </w:p>
    <w:p w:rsidR="00CE7372" w:rsidRDefault="00442086">
      <w:pPr>
        <w:spacing w:after="150"/>
      </w:pPr>
      <w:r>
        <w:rPr>
          <w:color w:val="000000"/>
        </w:rPr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65/2015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19.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3)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20.</w:t>
      </w:r>
    </w:p>
    <w:p w:rsidR="00CE7372" w:rsidRDefault="002714A3">
      <w:pPr>
        <w:spacing w:after="150"/>
      </w:pPr>
      <w:r>
        <w:rPr>
          <w:color w:val="000000"/>
        </w:rPr>
        <w:t>Vlasnik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korisnik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prijavlјuje</w:t>
      </w:r>
      <w:r w:rsidR="00442086">
        <w:rPr>
          <w:color w:val="000000"/>
        </w:rPr>
        <w:t xml:space="preserve"> </w:t>
      </w:r>
      <w:r>
        <w:rPr>
          <w:color w:val="000000"/>
        </w:rPr>
        <w:t>nestanak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čijem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području</w:t>
      </w:r>
      <w:r w:rsidR="00442086">
        <w:rPr>
          <w:color w:val="000000"/>
        </w:rPr>
        <w:t xml:space="preserve"> </w:t>
      </w:r>
      <w:r>
        <w:rPr>
          <w:color w:val="000000"/>
        </w:rPr>
        <w:t>primetio</w:t>
      </w:r>
      <w:r w:rsidR="00442086">
        <w:rPr>
          <w:color w:val="000000"/>
        </w:rPr>
        <w:t xml:space="preserve"> </w:t>
      </w:r>
      <w:r>
        <w:rPr>
          <w:color w:val="000000"/>
        </w:rPr>
        <w:t>nestanak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prijavlјen</w:t>
      </w:r>
      <w:r w:rsidR="00442086">
        <w:rPr>
          <w:color w:val="000000"/>
        </w:rPr>
        <w:t xml:space="preserve"> </w:t>
      </w:r>
      <w:r>
        <w:rPr>
          <w:color w:val="000000"/>
        </w:rPr>
        <w:t>nestanak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izdaće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prijavi</w:t>
      </w:r>
      <w:r w:rsidR="00442086">
        <w:rPr>
          <w:color w:val="000000"/>
        </w:rPr>
        <w:t xml:space="preserve"> </w:t>
      </w:r>
      <w:r>
        <w:rPr>
          <w:color w:val="000000"/>
        </w:rPr>
        <w:t>nestanka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. </w:t>
      </w: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zamenjuje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 xml:space="preserve"> </w:t>
      </w:r>
      <w:r>
        <w:rPr>
          <w:color w:val="000000"/>
        </w:rPr>
        <w:t>dok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bude</w:t>
      </w:r>
      <w:r w:rsidR="00442086">
        <w:rPr>
          <w:color w:val="000000"/>
        </w:rPr>
        <w:t xml:space="preserve"> </w:t>
      </w:r>
      <w:r>
        <w:rPr>
          <w:color w:val="000000"/>
        </w:rPr>
        <w:t>izdata</w:t>
      </w:r>
      <w:r w:rsidR="00442086">
        <w:rPr>
          <w:color w:val="000000"/>
        </w:rPr>
        <w:t xml:space="preserve"> </w:t>
      </w:r>
      <w:r>
        <w:rPr>
          <w:color w:val="000000"/>
        </w:rPr>
        <w:t>nova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najduže</w:t>
      </w:r>
      <w:r w:rsidR="00442086">
        <w:rPr>
          <w:color w:val="000000"/>
        </w:rPr>
        <w:t xml:space="preserve"> 30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izdavanja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unose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jedinstvenog</w:t>
      </w:r>
      <w:r w:rsidR="00442086">
        <w:rPr>
          <w:color w:val="000000"/>
        </w:rPr>
        <w:t xml:space="preserve"> </w:t>
      </w:r>
      <w:r>
        <w:rPr>
          <w:color w:val="000000"/>
        </w:rPr>
        <w:t>registra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upisuju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saobraćajnu</w:t>
      </w:r>
      <w:r w:rsidR="00442086">
        <w:rPr>
          <w:color w:val="000000"/>
        </w:rPr>
        <w:t xml:space="preserve"> </w:t>
      </w:r>
      <w:r>
        <w:rPr>
          <w:color w:val="000000"/>
        </w:rPr>
        <w:t>dozvolu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21.</w:t>
      </w:r>
    </w:p>
    <w:p w:rsidR="00CE7372" w:rsidRDefault="002714A3">
      <w:pPr>
        <w:spacing w:after="150"/>
      </w:pP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promenu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umesto</w:t>
      </w:r>
      <w:r w:rsidR="00442086">
        <w:rPr>
          <w:color w:val="000000"/>
        </w:rPr>
        <w:t xml:space="preserve"> </w:t>
      </w:r>
      <w:r>
        <w:rPr>
          <w:color w:val="000000"/>
        </w:rPr>
        <w:t>nestale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nove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prilaže</w:t>
      </w:r>
      <w:r w:rsidR="00442086">
        <w:rPr>
          <w:color w:val="000000"/>
        </w:rPr>
        <w:t xml:space="preserve"> </w:t>
      </w:r>
      <w:r>
        <w:rPr>
          <w:color w:val="000000"/>
        </w:rPr>
        <w:t>izjavu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razlozima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okolnostima</w:t>
      </w:r>
      <w:r w:rsidR="00442086">
        <w:rPr>
          <w:color w:val="000000"/>
        </w:rPr>
        <w:t xml:space="preserve"> </w:t>
      </w:r>
      <w:r>
        <w:rPr>
          <w:color w:val="000000"/>
        </w:rPr>
        <w:t>nestanka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dotrajala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oštećena</w:t>
      </w:r>
      <w:r w:rsidR="00442086">
        <w:rPr>
          <w:color w:val="000000"/>
        </w:rPr>
        <w:t xml:space="preserve">,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izvršio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nove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saobraćajne</w:t>
      </w:r>
      <w:r w:rsidR="00442086">
        <w:rPr>
          <w:color w:val="000000"/>
        </w:rPr>
        <w:t xml:space="preserve"> </w:t>
      </w:r>
      <w:r>
        <w:rPr>
          <w:color w:val="000000"/>
        </w:rPr>
        <w:t>dozvole</w:t>
      </w:r>
      <w:r w:rsidR="00442086">
        <w:rPr>
          <w:color w:val="000000"/>
        </w:rPr>
        <w:t xml:space="preserve">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dotrajala</w:t>
      </w:r>
      <w:r w:rsidR="00442086">
        <w:rPr>
          <w:color w:val="000000"/>
        </w:rPr>
        <w:t xml:space="preserve"> </w:t>
      </w:r>
      <w:r>
        <w:rPr>
          <w:color w:val="000000"/>
        </w:rPr>
        <w:t>saobraćajna</w:t>
      </w:r>
      <w:r w:rsidR="00442086">
        <w:rPr>
          <w:color w:val="000000"/>
        </w:rPr>
        <w:t xml:space="preserve"> </w:t>
      </w:r>
      <w:r>
        <w:rPr>
          <w:color w:val="000000"/>
        </w:rPr>
        <w:t>dozvola</w:t>
      </w:r>
      <w:r w:rsidR="00442086">
        <w:rPr>
          <w:color w:val="000000"/>
        </w:rPr>
        <w:t xml:space="preserve">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registraciona</w:t>
      </w:r>
      <w:r w:rsidR="00442086">
        <w:rPr>
          <w:color w:val="000000"/>
        </w:rPr>
        <w:t xml:space="preserve"> </w:t>
      </w:r>
      <w:r>
        <w:rPr>
          <w:color w:val="000000"/>
        </w:rPr>
        <w:t>nalepnica</w:t>
      </w:r>
      <w:r w:rsidR="00442086">
        <w:rPr>
          <w:color w:val="000000"/>
        </w:rPr>
        <w:t xml:space="preserve"> </w:t>
      </w:r>
      <w:r>
        <w:rPr>
          <w:color w:val="000000"/>
        </w:rPr>
        <w:t>oduzima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uništava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podnese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evidentirani</w:t>
      </w:r>
      <w:r w:rsidR="00442086">
        <w:rPr>
          <w:color w:val="000000"/>
        </w:rPr>
        <w:t xml:space="preserve"> </w:t>
      </w:r>
      <w:r>
        <w:rPr>
          <w:color w:val="000000"/>
        </w:rPr>
        <w:t>korisnik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442086">
      <w:pPr>
        <w:spacing w:after="120"/>
        <w:jc w:val="center"/>
      </w:pPr>
      <w:r>
        <w:rPr>
          <w:b/>
          <w:color w:val="000000"/>
        </w:rPr>
        <w:t xml:space="preserve">3. </w:t>
      </w:r>
      <w:r w:rsidR="002714A3">
        <w:rPr>
          <w:b/>
          <w:color w:val="000000"/>
        </w:rPr>
        <w:t>Potvrda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privremenoj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22.</w:t>
      </w:r>
    </w:p>
    <w:p w:rsidR="00CE7372" w:rsidRDefault="002714A3">
      <w:pPr>
        <w:spacing w:after="150"/>
      </w:pP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korisnika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privremenu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podnose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isprave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dokazi</w:t>
      </w:r>
      <w:r w:rsidR="00442086">
        <w:rPr>
          <w:color w:val="000000"/>
        </w:rPr>
        <w:t xml:space="preserve"> </w:t>
      </w:r>
      <w:r>
        <w:rPr>
          <w:color w:val="000000"/>
        </w:rPr>
        <w:t>navedeni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članu</w:t>
      </w:r>
      <w:r w:rsidR="00442086">
        <w:rPr>
          <w:color w:val="000000"/>
        </w:rPr>
        <w:t xml:space="preserve"> 5. </w:t>
      </w:r>
      <w:r>
        <w:rPr>
          <w:color w:val="000000"/>
        </w:rPr>
        <w:t>st</w:t>
      </w:r>
      <w:r w:rsidR="00442086">
        <w:rPr>
          <w:color w:val="000000"/>
        </w:rPr>
        <w:t xml:space="preserve">. 4. </w:t>
      </w:r>
      <w:r>
        <w:rPr>
          <w:color w:val="000000"/>
        </w:rPr>
        <w:t>i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23.</w:t>
      </w:r>
    </w:p>
    <w:p w:rsidR="00CE7372" w:rsidRDefault="002714A3">
      <w:pPr>
        <w:spacing w:after="150"/>
      </w:pP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javna</w:t>
      </w:r>
      <w:r w:rsidR="00442086">
        <w:rPr>
          <w:color w:val="000000"/>
        </w:rPr>
        <w:t xml:space="preserve"> </w:t>
      </w:r>
      <w:r>
        <w:rPr>
          <w:color w:val="000000"/>
        </w:rPr>
        <w:t>isprava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daje</w:t>
      </w:r>
      <w:r w:rsidR="00442086">
        <w:rPr>
          <w:color w:val="000000"/>
        </w:rPr>
        <w:t xml:space="preserve"> </w:t>
      </w:r>
      <w:r>
        <w:rPr>
          <w:color w:val="000000"/>
        </w:rPr>
        <w:t>pravo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vreme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privremene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jednodelna</w:t>
      </w:r>
      <w:r w:rsidR="00442086">
        <w:rPr>
          <w:color w:val="000000"/>
        </w:rPr>
        <w:t xml:space="preserve">, </w:t>
      </w:r>
      <w:r>
        <w:rPr>
          <w:color w:val="000000"/>
        </w:rPr>
        <w:t>sive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izrađuje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zaštićenom</w:t>
      </w:r>
      <w:r w:rsidR="00442086">
        <w:rPr>
          <w:color w:val="000000"/>
        </w:rPr>
        <w:t xml:space="preserve"> </w:t>
      </w:r>
      <w:r>
        <w:rPr>
          <w:color w:val="000000"/>
        </w:rPr>
        <w:t>papiru</w:t>
      </w:r>
      <w:r w:rsidR="00442086">
        <w:rPr>
          <w:color w:val="000000"/>
        </w:rPr>
        <w:t xml:space="preserve"> </w:t>
      </w:r>
      <w:r>
        <w:rPr>
          <w:color w:val="000000"/>
        </w:rPr>
        <w:t>pravougaonog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105 x 74 mm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prednjoj</w:t>
      </w:r>
      <w:r>
        <w:rPr>
          <w:color w:val="000000"/>
        </w:rPr>
        <w:t xml:space="preserve"> </w:t>
      </w:r>
      <w:r w:rsidR="002714A3">
        <w:rPr>
          <w:color w:val="000000"/>
        </w:rPr>
        <w:t>strani</w:t>
      </w:r>
      <w:r>
        <w:rPr>
          <w:color w:val="000000"/>
        </w:rPr>
        <w:t xml:space="preserve">: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levom</w:t>
      </w:r>
      <w:r>
        <w:rPr>
          <w:color w:val="000000"/>
        </w:rPr>
        <w:t xml:space="preserve"> </w:t>
      </w:r>
      <w:r w:rsidR="002714A3">
        <w:rPr>
          <w:color w:val="000000"/>
        </w:rPr>
        <w:t>gornjem</w:t>
      </w:r>
      <w:r>
        <w:rPr>
          <w:color w:val="000000"/>
        </w:rPr>
        <w:t xml:space="preserve"> </w:t>
      </w:r>
      <w:r w:rsidR="002714A3">
        <w:rPr>
          <w:color w:val="000000"/>
        </w:rPr>
        <w:t>uglu</w:t>
      </w:r>
      <w:r>
        <w:rPr>
          <w:color w:val="000000"/>
        </w:rPr>
        <w:t xml:space="preserve"> </w:t>
      </w:r>
      <w:r w:rsidR="002714A3">
        <w:rPr>
          <w:color w:val="000000"/>
        </w:rPr>
        <w:t>međunarodnu</w:t>
      </w:r>
      <w:r>
        <w:rPr>
          <w:color w:val="000000"/>
        </w:rPr>
        <w:t xml:space="preserve"> </w:t>
      </w:r>
      <w:r w:rsidR="002714A3">
        <w:rPr>
          <w:color w:val="000000"/>
        </w:rPr>
        <w:t>oznaku</w:t>
      </w:r>
      <w:r>
        <w:rPr>
          <w:color w:val="000000"/>
        </w:rPr>
        <w:t xml:space="preserve"> </w:t>
      </w:r>
      <w:r w:rsidR="002714A3">
        <w:rPr>
          <w:color w:val="000000"/>
        </w:rPr>
        <w:t>Republike</w:t>
      </w:r>
      <w:r>
        <w:rPr>
          <w:color w:val="000000"/>
        </w:rPr>
        <w:t xml:space="preserve"> </w:t>
      </w:r>
      <w:r w:rsidR="002714A3">
        <w:rPr>
          <w:color w:val="000000"/>
        </w:rPr>
        <w:t>Srbije</w:t>
      </w:r>
      <w:r>
        <w:rPr>
          <w:color w:val="000000"/>
        </w:rPr>
        <w:t xml:space="preserve"> „SRB”, </w:t>
      </w:r>
      <w:r w:rsidR="002714A3">
        <w:rPr>
          <w:color w:val="000000"/>
        </w:rPr>
        <w:t>desno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nje</w:t>
      </w:r>
      <w:r>
        <w:rPr>
          <w:color w:val="000000"/>
        </w:rPr>
        <w:t xml:space="preserve"> </w:t>
      </w:r>
      <w:r w:rsidR="002714A3">
        <w:rPr>
          <w:color w:val="000000"/>
        </w:rPr>
        <w:t>reči</w:t>
      </w:r>
      <w:r>
        <w:rPr>
          <w:color w:val="000000"/>
        </w:rPr>
        <w:t>: „</w:t>
      </w:r>
      <w:r w:rsidR="002714A3">
        <w:rPr>
          <w:color w:val="000000"/>
        </w:rPr>
        <w:t>Republika</w:t>
      </w:r>
      <w:r>
        <w:rPr>
          <w:color w:val="000000"/>
        </w:rPr>
        <w:t xml:space="preserve"> </w:t>
      </w:r>
      <w:r w:rsidR="002714A3">
        <w:rPr>
          <w:color w:val="000000"/>
        </w:rPr>
        <w:t>Srbija</w:t>
      </w:r>
      <w:r>
        <w:rPr>
          <w:color w:val="000000"/>
        </w:rPr>
        <w:t xml:space="preserve">”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Mali</w:t>
      </w:r>
      <w:r>
        <w:rPr>
          <w:color w:val="000000"/>
        </w:rPr>
        <w:t xml:space="preserve"> </w:t>
      </w:r>
      <w:r w:rsidR="002714A3">
        <w:rPr>
          <w:color w:val="000000"/>
        </w:rPr>
        <w:t>grb</w:t>
      </w:r>
      <w:r>
        <w:rPr>
          <w:color w:val="000000"/>
        </w:rPr>
        <w:t xml:space="preserve"> </w:t>
      </w:r>
      <w:r w:rsidR="002714A3">
        <w:rPr>
          <w:color w:val="000000"/>
        </w:rPr>
        <w:t>Republike</w:t>
      </w:r>
      <w:r>
        <w:rPr>
          <w:color w:val="000000"/>
        </w:rPr>
        <w:t xml:space="preserve"> </w:t>
      </w:r>
      <w:r w:rsidR="002714A3">
        <w:rPr>
          <w:color w:val="000000"/>
        </w:rPr>
        <w:t>Srbije</w:t>
      </w:r>
      <w:r>
        <w:rPr>
          <w:color w:val="000000"/>
        </w:rPr>
        <w:t xml:space="preserve">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toga</w:t>
      </w:r>
      <w:r>
        <w:rPr>
          <w:color w:val="000000"/>
        </w:rPr>
        <w:t xml:space="preserve">, </w:t>
      </w:r>
      <w:r w:rsidR="002714A3">
        <w:rPr>
          <w:color w:val="000000"/>
        </w:rPr>
        <w:t>reči</w:t>
      </w:r>
      <w:r>
        <w:rPr>
          <w:color w:val="000000"/>
        </w:rPr>
        <w:t>: „</w:t>
      </w:r>
      <w:r w:rsidR="002714A3">
        <w:rPr>
          <w:color w:val="000000"/>
        </w:rPr>
        <w:t>POTVRDA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PRIVREMENOJ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REGISTRACIJI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”, </w:t>
      </w:r>
      <w:r w:rsidR="002714A3">
        <w:rPr>
          <w:color w:val="000000"/>
        </w:rPr>
        <w:t>ispod</w:t>
      </w:r>
      <w:r>
        <w:rPr>
          <w:color w:val="000000"/>
        </w:rPr>
        <w:t xml:space="preserve"> </w:t>
      </w:r>
      <w:r w:rsidR="002714A3">
        <w:rPr>
          <w:color w:val="000000"/>
        </w:rPr>
        <w:t>koga</w:t>
      </w:r>
      <w:r>
        <w:rPr>
          <w:color w:val="000000"/>
        </w:rPr>
        <w:t xml:space="preserve"> </w:t>
      </w:r>
      <w:r w:rsidR="002714A3">
        <w:rPr>
          <w:color w:val="000000"/>
        </w:rPr>
        <w:t>su</w:t>
      </w:r>
      <w:r>
        <w:rPr>
          <w:color w:val="000000"/>
        </w:rPr>
        <w:t xml:space="preserve"> </w:t>
      </w:r>
      <w:r w:rsidR="002714A3">
        <w:rPr>
          <w:color w:val="000000"/>
        </w:rPr>
        <w:t>rubrike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kodiranim</w:t>
      </w:r>
      <w:r>
        <w:rPr>
          <w:color w:val="000000"/>
        </w:rPr>
        <w:t xml:space="preserve"> </w:t>
      </w:r>
      <w:r w:rsidR="002714A3">
        <w:rPr>
          <w:color w:val="000000"/>
        </w:rPr>
        <w:t>podacima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to</w:t>
      </w:r>
      <w:r>
        <w:rPr>
          <w:color w:val="000000"/>
        </w:rPr>
        <w:t xml:space="preserve"> </w:t>
      </w:r>
      <w:r w:rsidR="002714A3">
        <w:rPr>
          <w:color w:val="000000"/>
        </w:rPr>
        <w:t>redom</w:t>
      </w:r>
      <w:r>
        <w:rPr>
          <w:color w:val="000000"/>
        </w:rPr>
        <w:t>: (</w:t>
      </w:r>
      <w:r w:rsidR="002714A3">
        <w:rPr>
          <w:color w:val="000000"/>
        </w:rPr>
        <w:t>A</w:t>
      </w:r>
      <w:r>
        <w:rPr>
          <w:color w:val="000000"/>
        </w:rPr>
        <w:t xml:space="preserve">) </w:t>
      </w:r>
      <w:r w:rsidR="002714A3">
        <w:rPr>
          <w:color w:val="000000"/>
        </w:rPr>
        <w:t>privremeni</w:t>
      </w:r>
      <w:r>
        <w:rPr>
          <w:color w:val="000000"/>
        </w:rPr>
        <w:t xml:space="preserve"> </w:t>
      </w:r>
      <w:r w:rsidR="002714A3">
        <w:rPr>
          <w:color w:val="000000"/>
        </w:rPr>
        <w:t>registarski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, (I)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, (H) </w:t>
      </w:r>
      <w:r w:rsidR="002714A3">
        <w:rPr>
          <w:color w:val="000000"/>
        </w:rPr>
        <w:t>rok</w:t>
      </w:r>
      <w:r>
        <w:rPr>
          <w:color w:val="000000"/>
        </w:rPr>
        <w:t xml:space="preserve"> </w:t>
      </w:r>
      <w:r w:rsidR="002714A3">
        <w:rPr>
          <w:color w:val="000000"/>
        </w:rPr>
        <w:t>važenja</w:t>
      </w:r>
      <w:r>
        <w:rPr>
          <w:color w:val="000000"/>
        </w:rPr>
        <w:t xml:space="preserve"> </w:t>
      </w:r>
      <w:r w:rsidR="002714A3">
        <w:rPr>
          <w:color w:val="000000"/>
        </w:rPr>
        <w:t>privremene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registracije</w:t>
      </w:r>
      <w:r>
        <w:rPr>
          <w:color w:val="000000"/>
        </w:rPr>
        <w:t xml:space="preserve">,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pečat</w:t>
      </w:r>
      <w:r>
        <w:rPr>
          <w:color w:val="000000"/>
        </w:rPr>
        <w:t xml:space="preserve">,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2)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poleđini</w:t>
      </w:r>
      <w:r>
        <w:rPr>
          <w:color w:val="000000"/>
        </w:rPr>
        <w:t xml:space="preserve">, </w:t>
      </w:r>
      <w:r w:rsidR="002714A3">
        <w:rPr>
          <w:color w:val="000000"/>
        </w:rPr>
        <w:t>kodirane</w:t>
      </w:r>
      <w:r>
        <w:rPr>
          <w:color w:val="000000"/>
        </w:rPr>
        <w:t xml:space="preserve">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to</w:t>
      </w:r>
      <w:r>
        <w:rPr>
          <w:color w:val="000000"/>
        </w:rPr>
        <w:t xml:space="preserve"> </w:t>
      </w:r>
      <w:r w:rsidR="002714A3">
        <w:rPr>
          <w:color w:val="000000"/>
        </w:rPr>
        <w:t>redom</w:t>
      </w:r>
      <w:r>
        <w:rPr>
          <w:color w:val="000000"/>
        </w:rPr>
        <w:t xml:space="preserve">: C1.1 </w:t>
      </w:r>
      <w:r w:rsidR="002714A3">
        <w:rPr>
          <w:color w:val="000000"/>
        </w:rPr>
        <w:t>prezime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(</w:t>
      </w:r>
      <w:r w:rsidR="002714A3">
        <w:rPr>
          <w:color w:val="000000"/>
        </w:rPr>
        <w:t>firma</w:t>
      </w:r>
      <w:r>
        <w:rPr>
          <w:color w:val="000000"/>
        </w:rPr>
        <w:t xml:space="preserve">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pravna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), C.1.2 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, C.1.3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(</w:t>
      </w:r>
      <w:r w:rsidR="002714A3">
        <w:rPr>
          <w:color w:val="000000"/>
        </w:rPr>
        <w:t>sedište</w:t>
      </w:r>
      <w:r>
        <w:rPr>
          <w:color w:val="000000"/>
        </w:rPr>
        <w:t xml:space="preserve">)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C.3.1 </w:t>
      </w:r>
      <w:r w:rsidR="002714A3">
        <w:rPr>
          <w:color w:val="000000"/>
        </w:rPr>
        <w:t>prezime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( </w:t>
      </w:r>
      <w:r w:rsidR="002714A3">
        <w:rPr>
          <w:color w:val="000000"/>
        </w:rPr>
        <w:t>firma</w:t>
      </w:r>
      <w:r>
        <w:rPr>
          <w:color w:val="000000"/>
        </w:rPr>
        <w:t xml:space="preserve">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pravna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), C.3.2 </w:t>
      </w:r>
      <w:r w:rsidR="002714A3">
        <w:rPr>
          <w:color w:val="000000"/>
        </w:rPr>
        <w:t>ime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C.3.3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(</w:t>
      </w:r>
      <w:r w:rsidR="002714A3">
        <w:rPr>
          <w:color w:val="000000"/>
        </w:rPr>
        <w:t>sedište</w:t>
      </w:r>
      <w:r>
        <w:rPr>
          <w:color w:val="000000"/>
        </w:rPr>
        <w:t xml:space="preserve">)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,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korisnika</w:t>
      </w:r>
      <w:r>
        <w:rPr>
          <w:color w:val="000000"/>
        </w:rPr>
        <w:t xml:space="preserve">, (J)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(D.1) </w:t>
      </w:r>
      <w:r w:rsidR="002714A3">
        <w:rPr>
          <w:color w:val="000000"/>
        </w:rPr>
        <w:t>marka</w:t>
      </w:r>
      <w:r>
        <w:rPr>
          <w:color w:val="000000"/>
        </w:rPr>
        <w:t xml:space="preserve">, (D.2) </w:t>
      </w:r>
      <w:r w:rsidR="002714A3">
        <w:rPr>
          <w:color w:val="000000"/>
        </w:rPr>
        <w:t>tip</w:t>
      </w:r>
      <w:r>
        <w:rPr>
          <w:color w:val="000000"/>
        </w:rPr>
        <w:t xml:space="preserve">, (D.3) </w:t>
      </w:r>
      <w:r w:rsidR="002714A3">
        <w:rPr>
          <w:color w:val="000000"/>
        </w:rPr>
        <w:t>komercijalna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– </w:t>
      </w:r>
      <w:r w:rsidR="002714A3">
        <w:rPr>
          <w:color w:val="000000"/>
        </w:rPr>
        <w:t>model</w:t>
      </w:r>
      <w:r>
        <w:rPr>
          <w:color w:val="000000"/>
        </w:rPr>
        <w:t xml:space="preserve">, (E)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, (F.1) </w:t>
      </w:r>
      <w:r w:rsidR="002714A3">
        <w:rPr>
          <w:color w:val="000000"/>
        </w:rPr>
        <w:t>najveća</w:t>
      </w:r>
      <w:r>
        <w:rPr>
          <w:color w:val="000000"/>
        </w:rPr>
        <w:t xml:space="preserve"> </w:t>
      </w:r>
      <w:r w:rsidR="002714A3">
        <w:rPr>
          <w:color w:val="000000"/>
        </w:rPr>
        <w:t>dozvolјena</w:t>
      </w:r>
      <w:r>
        <w:rPr>
          <w:color w:val="000000"/>
        </w:rPr>
        <w:t xml:space="preserve"> </w:t>
      </w:r>
      <w:r w:rsidR="002714A3">
        <w:rPr>
          <w:color w:val="000000"/>
        </w:rPr>
        <w:t>masa</w:t>
      </w:r>
      <w:r>
        <w:rPr>
          <w:color w:val="000000"/>
        </w:rPr>
        <w:t xml:space="preserve">, (G) </w:t>
      </w:r>
      <w:r w:rsidR="002714A3">
        <w:rPr>
          <w:color w:val="000000"/>
        </w:rPr>
        <w:t>masa</w:t>
      </w:r>
      <w:r>
        <w:rPr>
          <w:color w:val="000000"/>
        </w:rPr>
        <w:t xml:space="preserve">, </w:t>
      </w:r>
      <w:r w:rsidR="002714A3">
        <w:rPr>
          <w:color w:val="000000"/>
        </w:rPr>
        <w:t>nosivost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kg, (P.1) </w:t>
      </w:r>
      <w:r w:rsidR="002714A3">
        <w:rPr>
          <w:color w:val="000000"/>
        </w:rPr>
        <w:t>radna</w:t>
      </w:r>
      <w:r>
        <w:rPr>
          <w:color w:val="000000"/>
        </w:rPr>
        <w:t xml:space="preserve"> </w:t>
      </w:r>
      <w:r w:rsidR="002714A3">
        <w:rPr>
          <w:color w:val="000000"/>
        </w:rPr>
        <w:t>zapremina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, (P.2) </w:t>
      </w:r>
      <w:r w:rsidR="002714A3">
        <w:rPr>
          <w:color w:val="000000"/>
        </w:rPr>
        <w:t>snaga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k</w:t>
      </w:r>
      <w:r>
        <w:rPr>
          <w:color w:val="000000"/>
        </w:rPr>
        <w:t xml:space="preserve">W, (P.3) </w:t>
      </w:r>
      <w:r w:rsidR="002714A3">
        <w:rPr>
          <w:color w:val="000000"/>
        </w:rPr>
        <w:t>vrsta</w:t>
      </w:r>
      <w:r>
        <w:rPr>
          <w:color w:val="000000"/>
        </w:rPr>
        <w:t xml:space="preserve"> </w:t>
      </w:r>
      <w:r w:rsidR="002714A3">
        <w:rPr>
          <w:color w:val="000000"/>
        </w:rPr>
        <w:t>goriva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pogona</w:t>
      </w:r>
      <w:r>
        <w:rPr>
          <w:color w:val="000000"/>
        </w:rPr>
        <w:t xml:space="preserve">, (Q) </w:t>
      </w:r>
      <w:r w:rsidR="002714A3">
        <w:rPr>
          <w:color w:val="000000"/>
        </w:rPr>
        <w:t>odnos</w:t>
      </w:r>
      <w:r>
        <w:rPr>
          <w:color w:val="000000"/>
        </w:rPr>
        <w:t xml:space="preserve"> </w:t>
      </w:r>
      <w:r w:rsidR="002714A3">
        <w:rPr>
          <w:color w:val="000000"/>
        </w:rPr>
        <w:t>snaga</w:t>
      </w:r>
      <w:r>
        <w:rPr>
          <w:color w:val="000000"/>
        </w:rPr>
        <w:t>/</w:t>
      </w:r>
      <w:r w:rsidR="002714A3">
        <w:rPr>
          <w:color w:val="000000"/>
        </w:rPr>
        <w:t>masa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>
        <w:rPr>
          <w:b/>
          <w:color w:val="000000"/>
        </w:rPr>
        <w:t>kW/kg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(</w:t>
      </w:r>
      <w:r w:rsidR="002714A3">
        <w:rPr>
          <w:color w:val="000000"/>
        </w:rPr>
        <w:t>samo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motocikle</w:t>
      </w:r>
      <w:r>
        <w:rPr>
          <w:color w:val="000000"/>
        </w:rPr>
        <w:t xml:space="preserve">), (S.1)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sedenje</w:t>
      </w:r>
      <w:r>
        <w:rPr>
          <w:color w:val="000000"/>
        </w:rPr>
        <w:t xml:space="preserve"> </w:t>
      </w:r>
      <w:r w:rsidR="002714A3">
        <w:rPr>
          <w:color w:val="000000"/>
        </w:rPr>
        <w:t>uklјučujući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vozača</w:t>
      </w:r>
      <w:r>
        <w:rPr>
          <w:color w:val="000000"/>
        </w:rPr>
        <w:t xml:space="preserve">, (S.2)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mesta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stajanje</w:t>
      </w:r>
      <w:r>
        <w:rPr>
          <w:color w:val="000000"/>
        </w:rPr>
        <w:t xml:space="preserve">, </w:t>
      </w:r>
      <w:r w:rsidR="002714A3">
        <w:rPr>
          <w:color w:val="000000"/>
        </w:rPr>
        <w:t>serijski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srpskom</w:t>
      </w:r>
      <w:r w:rsidR="00442086">
        <w:rPr>
          <w:color w:val="000000"/>
        </w:rPr>
        <w:t xml:space="preserve"> </w:t>
      </w:r>
      <w:r>
        <w:rPr>
          <w:color w:val="000000"/>
        </w:rPr>
        <w:t>jeziku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podacima</w:t>
      </w:r>
      <w:r w:rsidR="00442086">
        <w:rPr>
          <w:color w:val="000000"/>
        </w:rPr>
        <w:t xml:space="preserve"> </w:t>
      </w:r>
      <w:r>
        <w:rPr>
          <w:color w:val="000000"/>
        </w:rPr>
        <w:t>ispisanim</w:t>
      </w:r>
      <w:r w:rsidR="00442086">
        <w:rPr>
          <w:color w:val="000000"/>
        </w:rPr>
        <w:t xml:space="preserve">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,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mernih</w:t>
      </w:r>
      <w:r w:rsidR="00442086">
        <w:rPr>
          <w:color w:val="000000"/>
        </w:rPr>
        <w:t xml:space="preserve"> </w:t>
      </w:r>
      <w:r>
        <w:rPr>
          <w:color w:val="000000"/>
        </w:rPr>
        <w:t>jedinica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kodirane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4)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24.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unose</w:t>
      </w:r>
      <w:r w:rsidR="00442086">
        <w:rPr>
          <w:color w:val="000000"/>
        </w:rPr>
        <w:t xml:space="preserve"> </w:t>
      </w:r>
      <w:r>
        <w:rPr>
          <w:color w:val="000000"/>
        </w:rPr>
        <w:t>pisaćom</w:t>
      </w:r>
      <w:r w:rsidR="00442086">
        <w:rPr>
          <w:color w:val="000000"/>
        </w:rPr>
        <w:t xml:space="preserve"> </w:t>
      </w:r>
      <w:r>
        <w:rPr>
          <w:color w:val="000000"/>
        </w:rPr>
        <w:t>mašinom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drugim</w:t>
      </w:r>
      <w:r w:rsidR="00442086">
        <w:rPr>
          <w:color w:val="000000"/>
        </w:rPr>
        <w:t xml:space="preserve"> </w:t>
      </w:r>
      <w:r>
        <w:rPr>
          <w:color w:val="000000"/>
        </w:rPr>
        <w:t>tehničkim</w:t>
      </w:r>
      <w:r w:rsidR="00442086">
        <w:rPr>
          <w:color w:val="000000"/>
        </w:rPr>
        <w:t xml:space="preserve"> </w:t>
      </w:r>
      <w:r>
        <w:rPr>
          <w:color w:val="000000"/>
        </w:rPr>
        <w:t>sredstvima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pisanje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25.</w:t>
      </w:r>
    </w:p>
    <w:p w:rsidR="00CE7372" w:rsidRDefault="002714A3">
      <w:pPr>
        <w:spacing w:after="150"/>
      </w:pP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isteku</w:t>
      </w:r>
      <w:r w:rsidR="00442086">
        <w:rPr>
          <w:color w:val="000000"/>
        </w:rPr>
        <w:t xml:space="preserve"> </w:t>
      </w:r>
      <w:r>
        <w:rPr>
          <w:color w:val="000000"/>
        </w:rPr>
        <w:t>roka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privremene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vlasnik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korisnik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vraća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privremene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>.</w:t>
      </w:r>
    </w:p>
    <w:p w:rsidR="00CE7372" w:rsidRDefault="00442086">
      <w:pPr>
        <w:spacing w:after="120"/>
        <w:jc w:val="center"/>
      </w:pPr>
      <w:r>
        <w:rPr>
          <w:b/>
          <w:color w:val="000000"/>
        </w:rPr>
        <w:t xml:space="preserve">4. </w:t>
      </w:r>
      <w:r w:rsidR="002714A3">
        <w:rPr>
          <w:b/>
          <w:color w:val="000000"/>
        </w:rPr>
        <w:t>Registarske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tablice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26.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autobuse</w:t>
      </w:r>
      <w:r w:rsidR="00442086">
        <w:rPr>
          <w:color w:val="000000"/>
        </w:rPr>
        <w:t xml:space="preserve">, </w:t>
      </w:r>
      <w:r>
        <w:rPr>
          <w:color w:val="000000"/>
        </w:rPr>
        <w:t>trolejbuse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teretna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traktore</w:t>
      </w:r>
      <w:r w:rsidR="00442086">
        <w:rPr>
          <w:color w:val="000000"/>
        </w:rPr>
        <w:t xml:space="preserve">, </w:t>
      </w:r>
      <w:r>
        <w:rPr>
          <w:color w:val="000000"/>
        </w:rPr>
        <w:t>motokultivatore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radne</w:t>
      </w:r>
      <w:r w:rsidR="00442086">
        <w:rPr>
          <w:color w:val="000000"/>
        </w:rPr>
        <w:t xml:space="preserve"> </w:t>
      </w:r>
      <w:r>
        <w:rPr>
          <w:color w:val="000000"/>
        </w:rPr>
        <w:t>mašine</w:t>
      </w:r>
      <w:r w:rsidR="00442086">
        <w:rPr>
          <w:color w:val="000000"/>
        </w:rPr>
        <w:t xml:space="preserve"> </w:t>
      </w:r>
      <w:r>
        <w:rPr>
          <w:color w:val="000000"/>
        </w:rPr>
        <w:t>izdaju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,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traktor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jedna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pričvršćuju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motorno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obrazuju</w:t>
      </w:r>
      <w:r w:rsidR="00442086">
        <w:rPr>
          <w:color w:val="000000"/>
        </w:rPr>
        <w:t xml:space="preserve"> </w:t>
      </w:r>
      <w:r>
        <w:rPr>
          <w:color w:val="000000"/>
        </w:rPr>
        <w:t>pravi</w:t>
      </w:r>
      <w:r w:rsidR="00442086">
        <w:rPr>
          <w:color w:val="000000"/>
        </w:rPr>
        <w:t xml:space="preserve"> </w:t>
      </w:r>
      <w:r>
        <w:rPr>
          <w:color w:val="000000"/>
        </w:rPr>
        <w:t>ugao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vodoravnom</w:t>
      </w:r>
      <w:r w:rsidR="00442086">
        <w:rPr>
          <w:color w:val="000000"/>
        </w:rPr>
        <w:t xml:space="preserve"> </w:t>
      </w:r>
      <w:r>
        <w:rPr>
          <w:color w:val="000000"/>
        </w:rPr>
        <w:t>osom</w:t>
      </w:r>
      <w:r w:rsidR="00442086">
        <w:rPr>
          <w:color w:val="000000"/>
        </w:rPr>
        <w:t xml:space="preserve"> </w:t>
      </w:r>
      <w:r>
        <w:rPr>
          <w:color w:val="000000"/>
        </w:rPr>
        <w:t>puta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nisu</w:t>
      </w:r>
      <w:r w:rsidR="00442086">
        <w:rPr>
          <w:color w:val="000000"/>
        </w:rPr>
        <w:t xml:space="preserve"> </w:t>
      </w:r>
      <w:r>
        <w:rPr>
          <w:color w:val="000000"/>
        </w:rPr>
        <w:t>savijene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drugi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deformisane</w:t>
      </w:r>
      <w:r w:rsidR="00442086">
        <w:rPr>
          <w:color w:val="000000"/>
        </w:rPr>
        <w:t xml:space="preserve">. </w:t>
      </w:r>
      <w:r>
        <w:rPr>
          <w:color w:val="000000"/>
        </w:rPr>
        <w:t>Moraju</w:t>
      </w:r>
      <w:r w:rsidR="00442086">
        <w:rPr>
          <w:color w:val="000000"/>
        </w:rPr>
        <w:t xml:space="preserve"> </w:t>
      </w:r>
      <w:r>
        <w:rPr>
          <w:color w:val="000000"/>
        </w:rPr>
        <w:t>biti</w:t>
      </w:r>
      <w:r w:rsidR="00442086">
        <w:rPr>
          <w:color w:val="000000"/>
        </w:rPr>
        <w:t xml:space="preserve"> </w:t>
      </w:r>
      <w:r>
        <w:rPr>
          <w:color w:val="000000"/>
        </w:rPr>
        <w:t>pričvršćene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mestu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predvideo</w:t>
      </w:r>
      <w:r w:rsidR="00442086">
        <w:rPr>
          <w:color w:val="000000"/>
        </w:rPr>
        <w:t xml:space="preserve"> </w:t>
      </w:r>
      <w:r>
        <w:rPr>
          <w:color w:val="000000"/>
        </w:rPr>
        <w:t>proizvođač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dobro</w:t>
      </w:r>
      <w:r w:rsidR="00442086">
        <w:rPr>
          <w:color w:val="000000"/>
        </w:rPr>
        <w:t xml:space="preserve"> </w:t>
      </w:r>
      <w:r>
        <w:rPr>
          <w:color w:val="000000"/>
        </w:rPr>
        <w:t>vidlјive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čitlјive</w:t>
      </w:r>
      <w:r w:rsidR="00442086">
        <w:rPr>
          <w:color w:val="000000"/>
        </w:rPr>
        <w:t xml:space="preserve">,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nisu</w:t>
      </w:r>
      <w:r w:rsidR="00442086">
        <w:rPr>
          <w:color w:val="000000"/>
        </w:rPr>
        <w:t xml:space="preserve"> </w:t>
      </w:r>
      <w:r>
        <w:rPr>
          <w:color w:val="000000"/>
        </w:rPr>
        <w:t>zaklonjene</w:t>
      </w:r>
      <w:r w:rsidR="00442086">
        <w:rPr>
          <w:color w:val="000000"/>
        </w:rPr>
        <w:t xml:space="preserve">, </w:t>
      </w:r>
      <w:r>
        <w:rPr>
          <w:color w:val="000000"/>
        </w:rPr>
        <w:t>dodatno</w:t>
      </w:r>
      <w:r w:rsidR="00442086">
        <w:rPr>
          <w:color w:val="000000"/>
        </w:rPr>
        <w:t xml:space="preserve"> </w:t>
      </w:r>
      <w:r>
        <w:rPr>
          <w:color w:val="000000"/>
        </w:rPr>
        <w:t>presvučene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prekrivene</w:t>
      </w:r>
      <w:r w:rsidR="00442086">
        <w:rPr>
          <w:color w:val="000000"/>
        </w:rPr>
        <w:t xml:space="preserve"> </w:t>
      </w:r>
      <w:r>
        <w:rPr>
          <w:color w:val="000000"/>
        </w:rPr>
        <w:t>bilo</w:t>
      </w:r>
      <w:r w:rsidR="00442086">
        <w:rPr>
          <w:color w:val="000000"/>
        </w:rPr>
        <w:t xml:space="preserve"> </w:t>
      </w:r>
      <w:r>
        <w:rPr>
          <w:color w:val="000000"/>
        </w:rPr>
        <w:t>kakvom</w:t>
      </w:r>
      <w:r w:rsidR="00442086">
        <w:rPr>
          <w:color w:val="000000"/>
        </w:rPr>
        <w:t xml:space="preserve"> </w:t>
      </w:r>
      <w:r>
        <w:rPr>
          <w:color w:val="000000"/>
        </w:rPr>
        <w:t>materijom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motornim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izdaju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vetrobransko</w:t>
      </w:r>
      <w:r w:rsidR="00442086">
        <w:rPr>
          <w:color w:val="000000"/>
        </w:rPr>
        <w:t xml:space="preserve"> </w:t>
      </w:r>
      <w:r>
        <w:rPr>
          <w:color w:val="000000"/>
        </w:rPr>
        <w:t>staklo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prednje</w:t>
      </w:r>
      <w:r w:rsidR="00442086">
        <w:rPr>
          <w:color w:val="000000"/>
        </w:rPr>
        <w:t xml:space="preserve"> </w:t>
      </w:r>
      <w:r>
        <w:rPr>
          <w:color w:val="000000"/>
        </w:rPr>
        <w:t>staklo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desnom</w:t>
      </w:r>
      <w:r w:rsidR="00442086">
        <w:rPr>
          <w:color w:val="000000"/>
        </w:rPr>
        <w:t xml:space="preserve"> </w:t>
      </w:r>
      <w:r>
        <w:rPr>
          <w:color w:val="000000"/>
        </w:rPr>
        <w:t>uglu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</w:t>
      </w:r>
      <w:r w:rsidR="00442086">
        <w:rPr>
          <w:color w:val="000000"/>
        </w:rPr>
        <w:t xml:space="preserve"> </w:t>
      </w:r>
      <w:r>
        <w:rPr>
          <w:color w:val="000000"/>
        </w:rPr>
        <w:t>staklo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levom</w:t>
      </w:r>
      <w:r w:rsidR="00442086">
        <w:rPr>
          <w:color w:val="000000"/>
        </w:rPr>
        <w:t xml:space="preserve"> </w:t>
      </w:r>
      <w:r>
        <w:rPr>
          <w:color w:val="000000"/>
        </w:rPr>
        <w:t>uglu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traktorima</w:t>
      </w:r>
      <w:r w:rsidR="00442086">
        <w:rPr>
          <w:color w:val="000000"/>
        </w:rPr>
        <w:t xml:space="preserve">, </w:t>
      </w:r>
      <w:r>
        <w:rPr>
          <w:color w:val="000000"/>
        </w:rPr>
        <w:t>radnim</w:t>
      </w:r>
      <w:r w:rsidR="00442086">
        <w:rPr>
          <w:color w:val="000000"/>
        </w:rPr>
        <w:t xml:space="preserve"> </w:t>
      </w:r>
      <w:r>
        <w:rPr>
          <w:color w:val="000000"/>
        </w:rPr>
        <w:t>mašinama</w:t>
      </w:r>
      <w:r w:rsidR="00442086">
        <w:rPr>
          <w:color w:val="000000"/>
        </w:rPr>
        <w:t xml:space="preserve">, </w:t>
      </w:r>
      <w:r>
        <w:rPr>
          <w:color w:val="000000"/>
        </w:rPr>
        <w:t>motokultivatorima</w:t>
      </w:r>
      <w:r w:rsidR="00442086">
        <w:rPr>
          <w:color w:val="000000"/>
        </w:rPr>
        <w:t xml:space="preserve">, </w:t>
      </w:r>
      <w:r>
        <w:rPr>
          <w:color w:val="000000"/>
        </w:rPr>
        <w:t>motociklima</w:t>
      </w:r>
      <w:r w:rsidR="00442086">
        <w:rPr>
          <w:color w:val="000000"/>
        </w:rPr>
        <w:t xml:space="preserve">, </w:t>
      </w:r>
      <w:r>
        <w:rPr>
          <w:color w:val="000000"/>
        </w:rPr>
        <w:t>mopedima</w:t>
      </w:r>
      <w:r w:rsidR="00442086">
        <w:rPr>
          <w:color w:val="000000"/>
        </w:rPr>
        <w:t xml:space="preserve">, </w:t>
      </w:r>
      <w:r>
        <w:rPr>
          <w:color w:val="000000"/>
        </w:rPr>
        <w:t>lakim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teškim</w:t>
      </w:r>
      <w:r w:rsidR="00442086">
        <w:rPr>
          <w:color w:val="000000"/>
        </w:rPr>
        <w:t xml:space="preserve"> </w:t>
      </w:r>
      <w:r>
        <w:rPr>
          <w:color w:val="000000"/>
        </w:rPr>
        <w:t>triciklima</w:t>
      </w:r>
      <w:r w:rsidR="00442086">
        <w:rPr>
          <w:color w:val="000000"/>
        </w:rPr>
        <w:t xml:space="preserve">, </w:t>
      </w:r>
      <w:r>
        <w:rPr>
          <w:color w:val="000000"/>
        </w:rPr>
        <w:t>lakim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četvorociklima</w:t>
      </w:r>
      <w:r w:rsidR="00442086">
        <w:rPr>
          <w:color w:val="000000"/>
        </w:rPr>
        <w:t xml:space="preserve">, </w:t>
      </w:r>
      <w:r>
        <w:rPr>
          <w:color w:val="000000"/>
        </w:rPr>
        <w:t>priklјučnim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priklјučnim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traktor</w:t>
      </w:r>
      <w:r w:rsidR="00442086">
        <w:rPr>
          <w:color w:val="000000"/>
        </w:rPr>
        <w:t xml:space="preserve">,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mesto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kojem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postavlјaju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teške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četvorocikle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putnička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autobuse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trolejbuse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teretna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27.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autobuse</w:t>
      </w:r>
      <w:r w:rsidR="00442086">
        <w:rPr>
          <w:color w:val="000000"/>
        </w:rPr>
        <w:t xml:space="preserve">, </w:t>
      </w:r>
      <w:r>
        <w:rPr>
          <w:color w:val="000000"/>
        </w:rPr>
        <w:t>trolejbuse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teretna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oivičene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njima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arapskim</w:t>
      </w:r>
      <w:r w:rsidR="00442086">
        <w:rPr>
          <w:color w:val="000000"/>
        </w:rPr>
        <w:t xml:space="preserve"> </w:t>
      </w:r>
      <w:r>
        <w:rPr>
          <w:color w:val="000000"/>
        </w:rPr>
        <w:t>brojevima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latiničnog</w:t>
      </w:r>
      <w:r w:rsidR="00442086">
        <w:rPr>
          <w:color w:val="000000"/>
        </w:rPr>
        <w:t xml:space="preserve"> </w:t>
      </w:r>
      <w:r>
        <w:rPr>
          <w:color w:val="000000"/>
        </w:rPr>
        <w:t>pisma</w:t>
      </w:r>
      <w:r w:rsidR="00442086">
        <w:rPr>
          <w:color w:val="000000"/>
        </w:rPr>
        <w:t xml:space="preserve">,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„-”,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.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treba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, </w:t>
      </w:r>
      <w:r>
        <w:rPr>
          <w:color w:val="000000"/>
        </w:rPr>
        <w:t>istih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simboli</w:t>
      </w:r>
      <w:r w:rsidR="00442086">
        <w:rPr>
          <w:color w:val="000000"/>
        </w:rPr>
        <w:t xml:space="preserve"> </w:t>
      </w:r>
      <w:r>
        <w:rPr>
          <w:color w:val="000000"/>
        </w:rPr>
        <w:t>moraju</w:t>
      </w:r>
      <w:r w:rsidR="00442086">
        <w:rPr>
          <w:color w:val="000000"/>
        </w:rPr>
        <w:t xml:space="preserve"> </w:t>
      </w:r>
      <w:r>
        <w:rPr>
          <w:color w:val="000000"/>
        </w:rPr>
        <w:t>biti</w:t>
      </w:r>
      <w:r w:rsidR="00442086">
        <w:rPr>
          <w:color w:val="000000"/>
        </w:rPr>
        <w:t xml:space="preserve"> </w:t>
      </w:r>
      <w:r>
        <w:rPr>
          <w:color w:val="000000"/>
        </w:rPr>
        <w:t>simetrično</w:t>
      </w:r>
      <w:r w:rsidR="00442086">
        <w:rPr>
          <w:color w:val="000000"/>
        </w:rPr>
        <w:t xml:space="preserve"> </w:t>
      </w:r>
      <w:r>
        <w:rPr>
          <w:color w:val="000000"/>
        </w:rPr>
        <w:t>raspoređeni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kombinacija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cifara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„0”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„9”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slovo</w:t>
      </w:r>
      <w:r w:rsidR="00442086">
        <w:rPr>
          <w:b/>
          <w:color w:val="000000"/>
        </w:rPr>
        <w:t xml:space="preserve"> „X”.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kojima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obavlјa</w:t>
      </w:r>
      <w:r w:rsidR="00442086">
        <w:rPr>
          <w:color w:val="000000"/>
        </w:rPr>
        <w:t xml:space="preserve"> </w:t>
      </w:r>
      <w:r>
        <w:rPr>
          <w:color w:val="000000"/>
        </w:rPr>
        <w:t>auto</w:t>
      </w:r>
      <w:r w:rsidR="00442086">
        <w:rPr>
          <w:color w:val="000000"/>
        </w:rPr>
        <w:t>-</w:t>
      </w:r>
      <w:r>
        <w:rPr>
          <w:color w:val="000000"/>
        </w:rPr>
        <w:t>taksi</w:t>
      </w:r>
      <w:r w:rsidR="00442086">
        <w:rPr>
          <w:color w:val="000000"/>
        </w:rPr>
        <w:t xml:space="preserve"> </w:t>
      </w:r>
      <w:r>
        <w:rPr>
          <w:color w:val="000000"/>
        </w:rPr>
        <w:t>prevoz</w:t>
      </w:r>
      <w:r w:rsidR="00442086">
        <w:rPr>
          <w:color w:val="000000"/>
        </w:rPr>
        <w:t xml:space="preserve"> </w:t>
      </w:r>
      <w:r>
        <w:rPr>
          <w:color w:val="000000"/>
        </w:rPr>
        <w:t>izdaju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čija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latinična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</w:t>
      </w:r>
      <w:r>
        <w:rPr>
          <w:color w:val="000000"/>
        </w:rPr>
        <w:t>T</w:t>
      </w:r>
      <w:r w:rsidR="00442086">
        <w:rPr>
          <w:color w:val="000000"/>
        </w:rPr>
        <w:t xml:space="preserve">X”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,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roku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sedam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nakon</w:t>
      </w:r>
      <w:r w:rsidR="00442086">
        <w:rPr>
          <w:color w:val="000000"/>
        </w:rPr>
        <w:t xml:space="preserve"> </w:t>
      </w:r>
      <w:r>
        <w:rPr>
          <w:color w:val="000000"/>
        </w:rPr>
        <w:t>prestanka</w:t>
      </w:r>
      <w:r w:rsidR="00442086">
        <w:rPr>
          <w:color w:val="000000"/>
        </w:rPr>
        <w:t xml:space="preserve"> </w:t>
      </w:r>
      <w:r>
        <w:rPr>
          <w:color w:val="000000"/>
        </w:rPr>
        <w:t>obavlјanja</w:t>
      </w:r>
      <w:r w:rsidR="00442086">
        <w:rPr>
          <w:color w:val="000000"/>
        </w:rPr>
        <w:t xml:space="preserve"> </w:t>
      </w:r>
      <w:r>
        <w:rPr>
          <w:color w:val="000000"/>
        </w:rPr>
        <w:t>auto</w:t>
      </w:r>
      <w:r w:rsidR="00442086">
        <w:rPr>
          <w:color w:val="000000"/>
        </w:rPr>
        <w:t>-</w:t>
      </w:r>
      <w:r>
        <w:rPr>
          <w:color w:val="000000"/>
        </w:rPr>
        <w:t>taksi</w:t>
      </w:r>
      <w:r w:rsidR="00442086">
        <w:rPr>
          <w:color w:val="000000"/>
        </w:rPr>
        <w:t xml:space="preserve"> </w:t>
      </w:r>
      <w:r>
        <w:rPr>
          <w:color w:val="000000"/>
        </w:rPr>
        <w:t>prevoza</w:t>
      </w:r>
      <w:r w:rsidR="00442086">
        <w:rPr>
          <w:color w:val="000000"/>
        </w:rPr>
        <w:t xml:space="preserve"> </w:t>
      </w:r>
      <w:r>
        <w:rPr>
          <w:color w:val="000000"/>
        </w:rPr>
        <w:t>vraćaju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izdao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ispisuje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utisnutog</w:t>
      </w:r>
      <w:r w:rsidR="00442086">
        <w:rPr>
          <w:color w:val="000000"/>
        </w:rPr>
        <w:t xml:space="preserve"> </w:t>
      </w:r>
      <w:r>
        <w:rPr>
          <w:color w:val="000000"/>
        </w:rPr>
        <w:t>crvenog</w:t>
      </w:r>
      <w:r w:rsidR="00442086">
        <w:rPr>
          <w:color w:val="000000"/>
        </w:rPr>
        <w:t xml:space="preserve"> </w:t>
      </w:r>
      <w:r>
        <w:rPr>
          <w:color w:val="000000"/>
        </w:rPr>
        <w:t>štita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</w:t>
      </w:r>
      <w:r>
        <w:rPr>
          <w:color w:val="000000"/>
        </w:rPr>
        <w:t>a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2.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</w:t>
      </w:r>
      <w:r>
        <w:rPr>
          <w:color w:val="000000"/>
        </w:rPr>
        <w:t>b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28.</w:t>
      </w:r>
    </w:p>
    <w:p w:rsidR="00CE7372" w:rsidRDefault="002714A3">
      <w:pPr>
        <w:spacing w:after="150"/>
      </w:pP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teškog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putničkog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izboru</w:t>
      </w:r>
      <w:r w:rsidR="00442086">
        <w:rPr>
          <w:color w:val="000000"/>
        </w:rPr>
        <w:t xml:space="preserve"> </w:t>
      </w:r>
      <w:r>
        <w:rPr>
          <w:color w:val="000000"/>
        </w:rPr>
        <w:t>odabrati</w:t>
      </w:r>
      <w:r w:rsidR="00442086">
        <w:rPr>
          <w:color w:val="000000"/>
        </w:rPr>
        <w:t xml:space="preserve"> </w:t>
      </w:r>
      <w:r>
        <w:rPr>
          <w:color w:val="000000"/>
        </w:rPr>
        <w:t>najmanje</w:t>
      </w:r>
      <w:r w:rsidR="00442086">
        <w:rPr>
          <w:color w:val="000000"/>
        </w:rPr>
        <w:t xml:space="preserve"> </w:t>
      </w:r>
      <w:r>
        <w:rPr>
          <w:color w:val="000000"/>
        </w:rPr>
        <w:t>tri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najviše</w:t>
      </w:r>
      <w:r w:rsidR="00442086">
        <w:rPr>
          <w:color w:val="000000"/>
        </w:rPr>
        <w:t xml:space="preserve"> </w:t>
      </w:r>
      <w:r>
        <w:rPr>
          <w:color w:val="000000"/>
        </w:rPr>
        <w:t>pet</w:t>
      </w:r>
      <w:r w:rsidR="00442086">
        <w:rPr>
          <w:color w:val="000000"/>
        </w:rPr>
        <w:t xml:space="preserve"> </w:t>
      </w:r>
      <w:r>
        <w:rPr>
          <w:color w:val="000000"/>
        </w:rPr>
        <w:t>slovnih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kombinaciju</w:t>
      </w:r>
      <w:r w:rsidR="00442086">
        <w:rPr>
          <w:color w:val="000000"/>
        </w:rPr>
        <w:t xml:space="preserve"> </w:t>
      </w:r>
      <w:r>
        <w:rPr>
          <w:color w:val="000000"/>
        </w:rPr>
        <w:t>brojčanih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slovnih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bira</w:t>
      </w:r>
      <w:r w:rsidR="00442086">
        <w:rPr>
          <w:color w:val="000000"/>
        </w:rPr>
        <w:t xml:space="preserve"> </w:t>
      </w:r>
      <w:r>
        <w:rPr>
          <w:color w:val="000000"/>
        </w:rPr>
        <w:t>kombinacija</w:t>
      </w:r>
      <w:r w:rsidR="00442086">
        <w:rPr>
          <w:color w:val="000000"/>
        </w:rPr>
        <w:t xml:space="preserve"> </w:t>
      </w:r>
      <w:r>
        <w:rPr>
          <w:color w:val="000000"/>
        </w:rPr>
        <w:t>brojčanih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slovnih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moraju</w:t>
      </w:r>
      <w:r w:rsidR="00442086">
        <w:rPr>
          <w:color w:val="000000"/>
        </w:rPr>
        <w:t xml:space="preserve"> </w:t>
      </w:r>
      <w:r>
        <w:rPr>
          <w:color w:val="000000"/>
        </w:rPr>
        <w:t>nalaziti</w:t>
      </w:r>
      <w:r w:rsidR="00442086">
        <w:rPr>
          <w:color w:val="000000"/>
        </w:rPr>
        <w:t xml:space="preserve"> </w:t>
      </w:r>
      <w:r>
        <w:rPr>
          <w:color w:val="000000"/>
        </w:rPr>
        <w:t>najmanje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slovna</w:t>
      </w:r>
      <w:r w:rsidR="00442086">
        <w:rPr>
          <w:color w:val="000000"/>
        </w:rPr>
        <w:t xml:space="preserve"> </w:t>
      </w:r>
      <w:r>
        <w:rPr>
          <w:color w:val="000000"/>
        </w:rPr>
        <w:t>znaka</w:t>
      </w:r>
      <w:r w:rsidR="00442086">
        <w:rPr>
          <w:color w:val="000000"/>
        </w:rPr>
        <w:t xml:space="preserve">, </w:t>
      </w:r>
      <w:r>
        <w:rPr>
          <w:color w:val="000000"/>
        </w:rPr>
        <w:t>izuzimajući</w:t>
      </w:r>
      <w:r w:rsidR="00442086">
        <w:rPr>
          <w:color w:val="000000"/>
        </w:rPr>
        <w:t xml:space="preserve"> </w:t>
      </w:r>
      <w:r>
        <w:rPr>
          <w:color w:val="000000"/>
        </w:rPr>
        <w:t>kombinaciju</w:t>
      </w:r>
      <w:r w:rsidR="00442086">
        <w:rPr>
          <w:color w:val="000000"/>
        </w:rPr>
        <w:t xml:space="preserve"> </w:t>
      </w:r>
      <w:r>
        <w:rPr>
          <w:color w:val="000000"/>
        </w:rPr>
        <w:t>slovnih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„</w:t>
      </w:r>
      <w:r>
        <w:rPr>
          <w:color w:val="000000"/>
        </w:rPr>
        <w:t>T</w:t>
      </w:r>
      <w:r w:rsidR="00442086">
        <w:rPr>
          <w:color w:val="000000"/>
        </w:rPr>
        <w:t xml:space="preserve">X”, „RP” </w:t>
      </w:r>
      <w:r>
        <w:rPr>
          <w:color w:val="000000"/>
        </w:rPr>
        <w:t>i</w:t>
      </w:r>
      <w:r w:rsidR="00442086">
        <w:rPr>
          <w:color w:val="000000"/>
        </w:rPr>
        <w:t xml:space="preserve"> „RP</w:t>
      </w:r>
      <w:r>
        <w:rPr>
          <w:color w:val="000000"/>
        </w:rPr>
        <w:t>E</w:t>
      </w:r>
      <w:r w:rsidR="00442086">
        <w:rPr>
          <w:color w:val="000000"/>
        </w:rPr>
        <w:t>”.</w:t>
      </w:r>
    </w:p>
    <w:p w:rsidR="00CE7372" w:rsidRDefault="002714A3">
      <w:pPr>
        <w:spacing w:after="150"/>
      </w:pPr>
      <w:r>
        <w:rPr>
          <w:color w:val="000000"/>
        </w:rPr>
        <w:t>Izabrani</w:t>
      </w:r>
      <w:r w:rsidR="00442086">
        <w:rPr>
          <w:color w:val="000000"/>
        </w:rPr>
        <w:t xml:space="preserve"> </w:t>
      </w:r>
      <w:r>
        <w:rPr>
          <w:color w:val="000000"/>
        </w:rPr>
        <w:t>znakovi</w:t>
      </w:r>
      <w:r w:rsidR="00442086">
        <w:rPr>
          <w:color w:val="000000"/>
        </w:rPr>
        <w:t xml:space="preserve"> </w:t>
      </w:r>
      <w:r>
        <w:rPr>
          <w:color w:val="000000"/>
        </w:rPr>
        <w:t>čine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crvenog</w:t>
      </w:r>
      <w:r w:rsidR="00442086">
        <w:rPr>
          <w:color w:val="000000"/>
        </w:rPr>
        <w:t xml:space="preserve"> </w:t>
      </w:r>
      <w:r>
        <w:rPr>
          <w:color w:val="000000"/>
        </w:rPr>
        <w:t>štita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brojčanih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slovnih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obavezan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računa</w:t>
      </w:r>
      <w:r w:rsidR="00442086">
        <w:rPr>
          <w:color w:val="000000"/>
        </w:rPr>
        <w:t xml:space="preserve"> </w:t>
      </w:r>
      <w:r>
        <w:rPr>
          <w:color w:val="000000"/>
        </w:rPr>
        <w:t>kao</w:t>
      </w:r>
      <w:r w:rsidR="00442086">
        <w:rPr>
          <w:color w:val="000000"/>
        </w:rPr>
        <w:t xml:space="preserve"> </w:t>
      </w:r>
      <w:r>
        <w:rPr>
          <w:color w:val="000000"/>
        </w:rPr>
        <w:t>jedan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izabranih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Značenje</w:t>
      </w:r>
      <w:r w:rsidR="00442086">
        <w:rPr>
          <w:color w:val="000000"/>
        </w:rPr>
        <w:t xml:space="preserve"> </w:t>
      </w:r>
      <w:r>
        <w:rPr>
          <w:color w:val="000000"/>
        </w:rPr>
        <w:t>izabranih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sme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bude</w:t>
      </w:r>
      <w:r w:rsidR="00442086">
        <w:rPr>
          <w:color w:val="000000"/>
        </w:rPr>
        <w:t xml:space="preserve"> </w:t>
      </w:r>
      <w:r>
        <w:rPr>
          <w:color w:val="000000"/>
        </w:rPr>
        <w:t>provokativno</w:t>
      </w:r>
      <w:r w:rsidR="00442086">
        <w:rPr>
          <w:color w:val="000000"/>
        </w:rPr>
        <w:t xml:space="preserve">, </w:t>
      </w:r>
      <w:r>
        <w:rPr>
          <w:color w:val="000000"/>
        </w:rPr>
        <w:t>nemoralno</w:t>
      </w:r>
      <w:r w:rsidR="00442086">
        <w:rPr>
          <w:color w:val="000000"/>
        </w:rPr>
        <w:t xml:space="preserve">,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suprotno</w:t>
      </w:r>
      <w:r w:rsidR="00442086">
        <w:rPr>
          <w:color w:val="000000"/>
        </w:rPr>
        <w:t xml:space="preserve"> </w:t>
      </w:r>
      <w:r>
        <w:rPr>
          <w:color w:val="000000"/>
        </w:rPr>
        <w:t>pravnom</w:t>
      </w:r>
      <w:r w:rsidR="00442086">
        <w:rPr>
          <w:color w:val="000000"/>
        </w:rPr>
        <w:t xml:space="preserve"> </w:t>
      </w:r>
      <w:r>
        <w:rPr>
          <w:color w:val="000000"/>
        </w:rPr>
        <w:t>poretku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pored</w:t>
      </w:r>
      <w:r w:rsidR="00442086">
        <w:rPr>
          <w:color w:val="000000"/>
        </w:rPr>
        <w:t xml:space="preserve"> </w:t>
      </w:r>
      <w:r>
        <w:rPr>
          <w:color w:val="000000"/>
        </w:rPr>
        <w:t>redovne</w:t>
      </w:r>
      <w:r w:rsidR="00442086">
        <w:rPr>
          <w:color w:val="000000"/>
        </w:rPr>
        <w:t xml:space="preserve"> </w:t>
      </w:r>
      <w:r>
        <w:rPr>
          <w:color w:val="000000"/>
        </w:rPr>
        <w:t>cene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, </w:t>
      </w:r>
      <w:r>
        <w:rPr>
          <w:color w:val="000000"/>
        </w:rPr>
        <w:t>plaća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naknada</w:t>
      </w:r>
      <w:r w:rsidR="00442086">
        <w:rPr>
          <w:color w:val="000000"/>
        </w:rPr>
        <w:t xml:space="preserve"> –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iznosu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utvrđen</w:t>
      </w:r>
      <w:r w:rsidR="00442086">
        <w:rPr>
          <w:color w:val="000000"/>
        </w:rPr>
        <w:t xml:space="preserve"> </w:t>
      </w:r>
      <w:r>
        <w:rPr>
          <w:color w:val="000000"/>
        </w:rPr>
        <w:t>uredbom</w:t>
      </w:r>
      <w:r w:rsidR="00442086">
        <w:rPr>
          <w:color w:val="000000"/>
        </w:rPr>
        <w:t xml:space="preserve"> </w:t>
      </w:r>
      <w:r>
        <w:rPr>
          <w:color w:val="000000"/>
        </w:rPr>
        <w:t>Vlade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30. </w:t>
      </w:r>
      <w:r>
        <w:rPr>
          <w:color w:val="000000"/>
        </w:rPr>
        <w:t>ovoga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mogu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biraju</w:t>
      </w:r>
      <w:r w:rsidR="00442086">
        <w:rPr>
          <w:color w:val="000000"/>
        </w:rPr>
        <w:t xml:space="preserve"> </w:t>
      </w:r>
      <w:r>
        <w:rPr>
          <w:color w:val="000000"/>
        </w:rPr>
        <w:t>znakovi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smislu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mogući</w:t>
      </w:r>
      <w:r w:rsidR="00442086">
        <w:rPr>
          <w:color w:val="000000"/>
        </w:rPr>
        <w:t xml:space="preserve">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29.</w:t>
      </w:r>
    </w:p>
    <w:p w:rsidR="00CE7372" w:rsidRDefault="002714A3">
      <w:pPr>
        <w:spacing w:after="150"/>
      </w:pPr>
      <w:r>
        <w:rPr>
          <w:color w:val="000000"/>
        </w:rPr>
        <w:t>Pravo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korišćenja</w:t>
      </w:r>
      <w:r w:rsidR="00442086">
        <w:rPr>
          <w:color w:val="000000"/>
        </w:rPr>
        <w:t xml:space="preserve"> </w:t>
      </w:r>
      <w:r>
        <w:rPr>
          <w:color w:val="000000"/>
        </w:rPr>
        <w:t>izabranih</w:t>
      </w:r>
      <w:r w:rsidR="00442086">
        <w:rPr>
          <w:color w:val="000000"/>
        </w:rPr>
        <w:t xml:space="preserve"> </w:t>
      </w:r>
      <w:r>
        <w:rPr>
          <w:color w:val="000000"/>
        </w:rPr>
        <w:t>znakova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28. </w:t>
      </w:r>
      <w:r>
        <w:rPr>
          <w:color w:val="000000"/>
        </w:rPr>
        <w:t>ovoga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subjektivno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lično</w:t>
      </w:r>
      <w:r w:rsidR="00442086">
        <w:rPr>
          <w:color w:val="000000"/>
        </w:rPr>
        <w:t xml:space="preserve"> </w:t>
      </w:r>
      <w:r>
        <w:rPr>
          <w:color w:val="000000"/>
        </w:rPr>
        <w:t>pravo</w:t>
      </w:r>
      <w:r w:rsidR="00442086">
        <w:rPr>
          <w:rFonts w:ascii="Calibri"/>
          <w:b/>
          <w:color w:val="000000"/>
          <w:vertAlign w:val="superscript"/>
        </w:rPr>
        <w:t>*</w:t>
      </w:r>
      <w:r w:rsidR="00442086">
        <w:rPr>
          <w:color w:val="000000"/>
        </w:rPr>
        <w:t> 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prenosi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drugo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slučaju</w:t>
      </w:r>
      <w:r w:rsidR="00442086">
        <w:rPr>
          <w:color w:val="000000"/>
        </w:rPr>
        <w:t xml:space="preserve"> </w:t>
      </w:r>
      <w:r>
        <w:rPr>
          <w:color w:val="000000"/>
        </w:rPr>
        <w:t>smrti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i/>
          <w:color w:val="000000"/>
        </w:rPr>
        <w:t>Brisani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raniji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st</w:t>
      </w:r>
      <w:r w:rsidR="00442086">
        <w:rPr>
          <w:i/>
          <w:color w:val="000000"/>
        </w:rPr>
        <w:t xml:space="preserve">. 2.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3.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- 96/2019-72)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96/2019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Posebna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zadnja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registarska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tablica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30.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putničkom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teškom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četvorociklu</w:t>
      </w:r>
      <w:r w:rsidR="00442086">
        <w:rPr>
          <w:color w:val="000000"/>
        </w:rPr>
        <w:t xml:space="preserve"> </w:t>
      </w:r>
      <w:r>
        <w:rPr>
          <w:color w:val="000000"/>
        </w:rPr>
        <w:t>fabrički</w:t>
      </w:r>
      <w:r w:rsidR="00442086">
        <w:rPr>
          <w:color w:val="000000"/>
        </w:rPr>
        <w:t xml:space="preserve"> </w:t>
      </w:r>
      <w:r>
        <w:rPr>
          <w:color w:val="000000"/>
        </w:rPr>
        <w:t>izrađena</w:t>
      </w:r>
      <w:r w:rsidR="00442086">
        <w:rPr>
          <w:color w:val="000000"/>
        </w:rPr>
        <w:t xml:space="preserve"> </w:t>
      </w:r>
      <w:r>
        <w:rPr>
          <w:color w:val="000000"/>
        </w:rPr>
        <w:t>površina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postaviti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normalnim</w:t>
      </w:r>
      <w:r w:rsidR="00442086">
        <w:rPr>
          <w:color w:val="000000"/>
        </w:rPr>
        <w:t xml:space="preserve"> </w:t>
      </w:r>
      <w:r>
        <w:rPr>
          <w:color w:val="000000"/>
        </w:rPr>
        <w:t>uslovima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predviđena</w:t>
      </w:r>
      <w:r w:rsidR="00442086">
        <w:rPr>
          <w:color w:val="000000"/>
        </w:rPr>
        <w:t xml:space="preserve"> </w:t>
      </w:r>
      <w:r>
        <w:rPr>
          <w:color w:val="000000"/>
        </w:rPr>
        <w:t>ovim</w:t>
      </w:r>
      <w:r w:rsidR="00442086">
        <w:rPr>
          <w:color w:val="000000"/>
        </w:rPr>
        <w:t xml:space="preserve"> </w:t>
      </w:r>
      <w:r>
        <w:rPr>
          <w:color w:val="000000"/>
        </w:rPr>
        <w:t>pravilnikom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izraditi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zadnja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1.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341,8 </w:t>
      </w:r>
      <w:r>
        <w:rPr>
          <w:b/>
          <w:color w:val="000000"/>
        </w:rPr>
        <w:t>h</w:t>
      </w:r>
      <w:r w:rsidR="00442086">
        <w:rPr>
          <w:b/>
          <w:color w:val="000000"/>
        </w:rPr>
        <w:t xml:space="preserve"> 202,8 mm, </w:t>
      </w:r>
      <w:r>
        <w:rPr>
          <w:b/>
          <w:color w:val="000000"/>
        </w:rPr>
        <w:t>oivičena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spojene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gornjem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levom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podlozi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belim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utisnut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bridovima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okrenutim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gredi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ponovlјena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kombinacije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brojeva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„0”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„9”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odnosno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„X”,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razdvojenih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znakom</w:t>
      </w:r>
      <w:r w:rsidR="00442086">
        <w:rPr>
          <w:b/>
          <w:color w:val="000000"/>
        </w:rPr>
        <w:t xml:space="preserve"> „-”.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mogući</w:t>
      </w:r>
      <w:r w:rsidR="00442086">
        <w:rPr>
          <w:color w:val="000000"/>
        </w:rPr>
        <w:t xml:space="preserve">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3,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motocikle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teške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tricikle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31.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levom</w:t>
      </w:r>
      <w:r w:rsidR="00442086">
        <w:rPr>
          <w:color w:val="000000"/>
        </w:rPr>
        <w:t xml:space="preserve"> </w:t>
      </w:r>
      <w:r>
        <w:rPr>
          <w:color w:val="000000"/>
        </w:rPr>
        <w:t>uglu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,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crvenog</w:t>
      </w:r>
      <w:r w:rsidR="00442086">
        <w:rPr>
          <w:color w:val="000000"/>
        </w:rPr>
        <w:t xml:space="preserve"> </w:t>
      </w:r>
      <w:r>
        <w:rPr>
          <w:color w:val="000000"/>
        </w:rPr>
        <w:t>štita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ponovlјena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sastoji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arapskih</w:t>
      </w:r>
      <w:r w:rsidR="00442086">
        <w:rPr>
          <w:color w:val="000000"/>
        </w:rPr>
        <w:t xml:space="preserve"> </w:t>
      </w:r>
      <w:r>
        <w:rPr>
          <w:color w:val="000000"/>
        </w:rPr>
        <w:t>brojeva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„0” </w:t>
      </w:r>
      <w:r>
        <w:rPr>
          <w:color w:val="000000"/>
        </w:rPr>
        <w:t>do</w:t>
      </w:r>
      <w:r w:rsidR="00442086">
        <w:rPr>
          <w:color w:val="000000"/>
        </w:rPr>
        <w:t xml:space="preserve"> „9”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tri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, </w:t>
      </w:r>
      <w:r>
        <w:rPr>
          <w:color w:val="000000"/>
        </w:rPr>
        <w:t>razdvojenih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4,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mopede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lake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tricikle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lake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četvorocikle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32.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 </w:t>
      </w:r>
      <w:r>
        <w:rPr>
          <w:color w:val="000000"/>
        </w:rPr>
        <w:t>žute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levom</w:t>
      </w:r>
      <w:r w:rsidR="00442086">
        <w:rPr>
          <w:color w:val="000000"/>
        </w:rPr>
        <w:t xml:space="preserve"> </w:t>
      </w:r>
      <w:r>
        <w:rPr>
          <w:color w:val="000000"/>
        </w:rPr>
        <w:t>uglu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,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crvenog</w:t>
      </w:r>
      <w:r w:rsidR="00442086">
        <w:rPr>
          <w:color w:val="000000"/>
        </w:rPr>
        <w:t xml:space="preserve"> </w:t>
      </w:r>
      <w:r>
        <w:rPr>
          <w:color w:val="000000"/>
        </w:rPr>
        <w:t>štita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ponovlјena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sastoji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arapskih</w:t>
      </w:r>
      <w:r w:rsidR="00442086">
        <w:rPr>
          <w:color w:val="000000"/>
        </w:rPr>
        <w:t xml:space="preserve"> </w:t>
      </w:r>
      <w:r>
        <w:rPr>
          <w:color w:val="000000"/>
        </w:rPr>
        <w:t>brojeva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„0” </w:t>
      </w:r>
      <w:r>
        <w:rPr>
          <w:color w:val="000000"/>
        </w:rPr>
        <w:t>do</w:t>
      </w:r>
      <w:r w:rsidR="00442086">
        <w:rPr>
          <w:color w:val="000000"/>
        </w:rPr>
        <w:t xml:space="preserve"> „9”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tri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pozicije</w:t>
      </w:r>
      <w:r w:rsidR="00442086">
        <w:rPr>
          <w:color w:val="000000"/>
        </w:rPr>
        <w:t xml:space="preserve">, </w:t>
      </w:r>
      <w:r>
        <w:rPr>
          <w:color w:val="000000"/>
        </w:rPr>
        <w:t>razdvojenih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5,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motokultivatore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33.</w:t>
      </w:r>
    </w:p>
    <w:p w:rsidR="00CE7372" w:rsidRDefault="002714A3">
      <w:pPr>
        <w:spacing w:after="150"/>
      </w:pP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motokultivatore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žute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341,8 </w:t>
      </w:r>
      <w:r>
        <w:rPr>
          <w:b/>
          <w:color w:val="000000"/>
        </w:rPr>
        <w:t>h</w:t>
      </w:r>
      <w:r w:rsidR="00442086">
        <w:rPr>
          <w:b/>
          <w:color w:val="000000"/>
        </w:rPr>
        <w:t xml:space="preserve"> 202,8 mm, </w:t>
      </w:r>
      <w:r>
        <w:rPr>
          <w:b/>
          <w:color w:val="000000"/>
        </w:rPr>
        <w:t>oivičene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čije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spojene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gornjem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levom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podlozi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belim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utisnut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bridovima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okrenutim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gredi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ponovlјena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kombinacije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„X”,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brojeva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„0”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„9”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razdvojenih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znakom</w:t>
      </w:r>
      <w:r w:rsidR="00442086">
        <w:rPr>
          <w:b/>
          <w:color w:val="000000"/>
        </w:rPr>
        <w:t xml:space="preserve"> „-”.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6,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traktore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radne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mašine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34.</w:t>
      </w:r>
    </w:p>
    <w:p w:rsidR="00CE7372" w:rsidRDefault="002714A3">
      <w:pPr>
        <w:spacing w:after="150"/>
      </w:pP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traktore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mašine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zelene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341,8 </w:t>
      </w:r>
      <w:r>
        <w:rPr>
          <w:b/>
          <w:color w:val="000000"/>
        </w:rPr>
        <w:t>h</w:t>
      </w:r>
      <w:r w:rsidR="00442086">
        <w:rPr>
          <w:b/>
          <w:color w:val="000000"/>
        </w:rPr>
        <w:t xml:space="preserve"> 202,8 mm, </w:t>
      </w:r>
      <w:r>
        <w:rPr>
          <w:b/>
          <w:color w:val="000000"/>
        </w:rPr>
        <w:t>oivičene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čije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spojene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registarsku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442086">
        <w:rPr>
          <w:b/>
          <w:color w:val="000000"/>
        </w:rPr>
        <w:t>.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gornjem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levom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podlozi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belim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utisnut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bridovima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okrenutim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gredi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ponovlјena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kombinacije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„X”,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brojeva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„0”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„9”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razdvojenih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znakom</w:t>
      </w:r>
      <w:r w:rsidR="00442086">
        <w:rPr>
          <w:b/>
          <w:color w:val="000000"/>
        </w:rPr>
        <w:t xml:space="preserve"> „-”.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7,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35.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,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, </w:t>
      </w:r>
      <w:r>
        <w:rPr>
          <w:color w:val="000000"/>
        </w:rPr>
        <w:t>istovetna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27.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broja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8,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traktor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36.</w:t>
      </w:r>
    </w:p>
    <w:p w:rsidR="00CE7372" w:rsidRDefault="002714A3">
      <w:pPr>
        <w:spacing w:after="150"/>
      </w:pP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priklјučno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traktor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zelene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341,8 </w:t>
      </w:r>
      <w:r>
        <w:rPr>
          <w:b/>
          <w:color w:val="000000"/>
        </w:rPr>
        <w:t>h</w:t>
      </w:r>
      <w:r w:rsidR="00442086">
        <w:rPr>
          <w:b/>
          <w:color w:val="000000"/>
        </w:rPr>
        <w:t xml:space="preserve"> 202,8 mm, </w:t>
      </w:r>
      <w:r>
        <w:rPr>
          <w:b/>
          <w:color w:val="000000"/>
        </w:rPr>
        <w:t>oivičene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čije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sredine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spojene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gornjem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leve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podlozi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belim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utisnut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bridovima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okrenutim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gredi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ponovlјena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pismu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kombinacije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brojeva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„0”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„9”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slova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„X”,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razdvojenih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znakom</w:t>
      </w:r>
      <w:r w:rsidR="00442086">
        <w:rPr>
          <w:b/>
          <w:color w:val="000000"/>
        </w:rPr>
        <w:t xml:space="preserve"> „-”.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9,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diplomatsko</w:t>
      </w:r>
      <w:r w:rsidR="00442086">
        <w:rPr>
          <w:i/>
          <w:color w:val="000000"/>
        </w:rPr>
        <w:t>-</w:t>
      </w:r>
      <w:r>
        <w:rPr>
          <w:i/>
          <w:color w:val="000000"/>
        </w:rPr>
        <w:t>konzularnih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predstavništava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misija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stranih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država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predstavništava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međunarodnih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organizacija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Republici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Srbiji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njihovog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osoblјa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37.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autobuse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teretna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diplomatsko</w:t>
      </w:r>
      <w:r w:rsidR="00442086">
        <w:rPr>
          <w:color w:val="000000"/>
        </w:rPr>
        <w:t>-</w:t>
      </w:r>
      <w:r>
        <w:rPr>
          <w:color w:val="000000"/>
        </w:rPr>
        <w:t>konzularnih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predstavništava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misija</w:t>
      </w:r>
      <w:r w:rsidR="00442086">
        <w:rPr>
          <w:color w:val="000000"/>
        </w:rPr>
        <w:t xml:space="preserve"> </w:t>
      </w:r>
      <w:r>
        <w:rPr>
          <w:color w:val="000000"/>
        </w:rPr>
        <w:t>stranih</w:t>
      </w:r>
      <w:r w:rsidR="00442086">
        <w:rPr>
          <w:color w:val="000000"/>
        </w:rPr>
        <w:t xml:space="preserve"> </w:t>
      </w:r>
      <w:r>
        <w:rPr>
          <w:color w:val="000000"/>
        </w:rPr>
        <w:t>država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predstavništava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međunarodnih</w:t>
      </w:r>
      <w:r w:rsidR="00442086">
        <w:rPr>
          <w:color w:val="000000"/>
        </w:rPr>
        <w:t xml:space="preserve"> </w:t>
      </w:r>
      <w:r>
        <w:rPr>
          <w:color w:val="000000"/>
        </w:rPr>
        <w:t>organizacija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)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njihovog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, </w:t>
      </w:r>
      <w:r>
        <w:rPr>
          <w:color w:val="000000"/>
        </w:rPr>
        <w:t>crne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oivičene</w:t>
      </w:r>
      <w:r w:rsidR="00442086">
        <w:rPr>
          <w:color w:val="000000"/>
        </w:rPr>
        <w:t xml:space="preserve"> </w:t>
      </w:r>
      <w:r>
        <w:rPr>
          <w:color w:val="000000"/>
        </w:rPr>
        <w:t>žutom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njima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žutim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(</w:t>
      </w:r>
      <w:r>
        <w:rPr>
          <w:color w:val="000000"/>
        </w:rPr>
        <w:t>sedište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boravišta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), </w:t>
      </w:r>
      <w:r>
        <w:rPr>
          <w:color w:val="000000"/>
        </w:rPr>
        <w:t>brojčana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zemlјe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, </w:t>
      </w:r>
      <w:r>
        <w:rPr>
          <w:color w:val="000000"/>
        </w:rPr>
        <w:t>slovna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”,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zemlјe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slovna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 </w:t>
      </w:r>
      <w:r>
        <w:rPr>
          <w:color w:val="000000"/>
        </w:rPr>
        <w:t>razdvojeni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</w:t>
      </w:r>
    </w:p>
    <w:p w:rsidR="00CE7372" w:rsidRDefault="002714A3">
      <w:pPr>
        <w:spacing w:after="150"/>
      </w:pP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10,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dopunska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elipsastog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, </w:t>
      </w:r>
      <w:r>
        <w:rPr>
          <w:color w:val="000000"/>
        </w:rPr>
        <w:t>crne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žutom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horizontalnom</w:t>
      </w:r>
      <w:r w:rsidR="00442086">
        <w:rPr>
          <w:color w:val="000000"/>
        </w:rPr>
        <w:t xml:space="preserve"> </w:t>
      </w:r>
      <w:r>
        <w:rPr>
          <w:color w:val="000000"/>
        </w:rPr>
        <w:t>osom</w:t>
      </w:r>
      <w:r w:rsidR="00442086">
        <w:rPr>
          <w:color w:val="000000"/>
        </w:rPr>
        <w:t xml:space="preserve"> 190 mm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vertikalnom</w:t>
      </w:r>
      <w:r w:rsidR="00442086">
        <w:rPr>
          <w:color w:val="000000"/>
        </w:rPr>
        <w:t xml:space="preserve"> </w:t>
      </w:r>
      <w:r>
        <w:rPr>
          <w:color w:val="000000"/>
        </w:rPr>
        <w:t>osom</w:t>
      </w:r>
      <w:r w:rsidR="00442086">
        <w:rPr>
          <w:color w:val="000000"/>
        </w:rPr>
        <w:t xml:space="preserve"> 130 mm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žutim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, </w:t>
      </w:r>
      <w:r>
        <w:rPr>
          <w:color w:val="000000"/>
        </w:rPr>
        <w:t>visine</w:t>
      </w:r>
      <w:r w:rsidR="00442086">
        <w:rPr>
          <w:color w:val="000000"/>
        </w:rPr>
        <w:t xml:space="preserve"> 74 mm,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: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koristi</w:t>
      </w:r>
      <w:r w:rsidR="00442086">
        <w:rPr>
          <w:color w:val="000000"/>
        </w:rPr>
        <w:t xml:space="preserve"> </w:t>
      </w:r>
      <w:r>
        <w:rPr>
          <w:color w:val="000000"/>
        </w:rPr>
        <w:t>šef</w:t>
      </w:r>
      <w:r w:rsidR="00442086">
        <w:rPr>
          <w:color w:val="000000"/>
        </w:rPr>
        <w:t xml:space="preserve"> </w:t>
      </w:r>
      <w:r>
        <w:rPr>
          <w:color w:val="000000"/>
        </w:rPr>
        <w:t>diplomatskog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misije</w:t>
      </w:r>
      <w:r w:rsidR="00442086">
        <w:rPr>
          <w:color w:val="000000"/>
        </w:rPr>
        <w:t xml:space="preserve"> –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„CMD”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koristi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diplomatskim</w:t>
      </w:r>
      <w:r w:rsidR="00442086">
        <w:rPr>
          <w:color w:val="000000"/>
        </w:rPr>
        <w:t xml:space="preserve"> </w:t>
      </w:r>
      <w:r>
        <w:rPr>
          <w:color w:val="000000"/>
        </w:rPr>
        <w:t>statusom</w:t>
      </w:r>
      <w:r w:rsidR="00442086">
        <w:rPr>
          <w:color w:val="000000"/>
        </w:rPr>
        <w:t xml:space="preserve"> –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„CD”,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koristi</w:t>
      </w:r>
      <w:r w:rsidR="00442086">
        <w:rPr>
          <w:color w:val="000000"/>
        </w:rPr>
        <w:t xml:space="preserve"> </w:t>
      </w:r>
      <w:r>
        <w:rPr>
          <w:color w:val="000000"/>
        </w:rPr>
        <w:t>konzularni</w:t>
      </w:r>
      <w:r w:rsidR="00442086">
        <w:rPr>
          <w:color w:val="000000"/>
        </w:rPr>
        <w:t xml:space="preserve"> </w:t>
      </w:r>
      <w:r>
        <w:rPr>
          <w:color w:val="000000"/>
        </w:rPr>
        <w:t>funkcioner</w:t>
      </w:r>
      <w:r w:rsidR="00442086">
        <w:rPr>
          <w:color w:val="000000"/>
        </w:rPr>
        <w:t xml:space="preserve"> –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„CC”.</w:t>
      </w:r>
    </w:p>
    <w:p w:rsidR="00CE7372" w:rsidRDefault="002714A3">
      <w:pPr>
        <w:spacing w:after="150"/>
      </w:pPr>
      <w:r>
        <w:rPr>
          <w:color w:val="000000"/>
        </w:rPr>
        <w:t>Dopunska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, </w:t>
      </w:r>
      <w:r>
        <w:rPr>
          <w:color w:val="000000"/>
        </w:rPr>
        <w:t>gledano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pravcu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prednje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4.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11,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lastRenderedPageBreak/>
        <w:t>Član</w:t>
      </w:r>
      <w:r w:rsidR="00442086">
        <w:rPr>
          <w:color w:val="000000"/>
        </w:rPr>
        <w:t xml:space="preserve"> 38.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predstavništava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njihovog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, </w:t>
      </w:r>
      <w:r>
        <w:rPr>
          <w:color w:val="000000"/>
        </w:rPr>
        <w:t>boje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identična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37.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redosled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obrnut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prvo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, </w:t>
      </w:r>
      <w:r>
        <w:rPr>
          <w:color w:val="000000"/>
        </w:rPr>
        <w:t>slovnu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”, </w:t>
      </w:r>
      <w:r>
        <w:rPr>
          <w:color w:val="000000"/>
        </w:rPr>
        <w:t>brojčanu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</w:t>
      </w:r>
      <w:r>
        <w:rPr>
          <w:color w:val="000000"/>
        </w:rPr>
        <w:t>zemlјe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12,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39.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predstavništava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njihovog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, </w:t>
      </w:r>
      <w:r>
        <w:rPr>
          <w:color w:val="000000"/>
        </w:rPr>
        <w:t>crne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žutom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žutim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(</w:t>
      </w:r>
      <w:r>
        <w:rPr>
          <w:color w:val="000000"/>
        </w:rPr>
        <w:t>sedište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boravišta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), </w:t>
      </w:r>
      <w:r>
        <w:rPr>
          <w:color w:val="000000"/>
        </w:rPr>
        <w:t>brojčana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zemlјe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razdvojena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 </w:t>
      </w:r>
      <w:r>
        <w:rPr>
          <w:color w:val="000000"/>
        </w:rPr>
        <w:t>slovna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žutoj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levoj</w:t>
      </w:r>
      <w:r w:rsidR="00442086">
        <w:rPr>
          <w:color w:val="000000"/>
        </w:rPr>
        <w:t xml:space="preserve"> </w:t>
      </w:r>
      <w:r>
        <w:rPr>
          <w:color w:val="000000"/>
        </w:rPr>
        <w:t>strani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njega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13,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40.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putničkom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teškom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četvorociklu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registruje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potrebe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predstavništava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članova</w:t>
      </w:r>
      <w:r w:rsidR="00442086">
        <w:rPr>
          <w:color w:val="000000"/>
        </w:rPr>
        <w:t xml:space="preserve"> </w:t>
      </w:r>
      <w:r>
        <w:rPr>
          <w:color w:val="000000"/>
        </w:rPr>
        <w:t>njihovog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 </w:t>
      </w:r>
      <w:r>
        <w:rPr>
          <w:color w:val="000000"/>
        </w:rPr>
        <w:t>fabrički</w:t>
      </w:r>
      <w:r w:rsidR="00442086">
        <w:rPr>
          <w:color w:val="000000"/>
        </w:rPr>
        <w:t xml:space="preserve"> </w:t>
      </w:r>
      <w:r>
        <w:rPr>
          <w:color w:val="000000"/>
        </w:rPr>
        <w:t>izrađena</w:t>
      </w:r>
      <w:r w:rsidR="00442086">
        <w:rPr>
          <w:color w:val="000000"/>
        </w:rPr>
        <w:t xml:space="preserve"> </w:t>
      </w:r>
      <w:r>
        <w:rPr>
          <w:color w:val="000000"/>
        </w:rPr>
        <w:t>površina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postaviti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normalnim</w:t>
      </w:r>
      <w:r w:rsidR="00442086">
        <w:rPr>
          <w:color w:val="000000"/>
        </w:rPr>
        <w:t xml:space="preserve"> </w:t>
      </w:r>
      <w:r>
        <w:rPr>
          <w:color w:val="000000"/>
        </w:rPr>
        <w:t>uslovima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37.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pravilnikom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izraditi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zadnja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crne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341,8 </w:t>
      </w:r>
      <w:r>
        <w:rPr>
          <w:color w:val="000000"/>
        </w:rPr>
        <w:t>h</w:t>
      </w:r>
      <w:r w:rsidR="00442086">
        <w:rPr>
          <w:color w:val="000000"/>
        </w:rPr>
        <w:t xml:space="preserve"> 202,8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žutom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žutim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(</w:t>
      </w:r>
      <w:r>
        <w:rPr>
          <w:color w:val="000000"/>
        </w:rPr>
        <w:t>sedište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boravišta</w:t>
      </w:r>
      <w:r w:rsidR="00442086">
        <w:rPr>
          <w:color w:val="000000"/>
        </w:rPr>
        <w:t xml:space="preserve"> </w:t>
      </w:r>
      <w:r>
        <w:rPr>
          <w:color w:val="000000"/>
        </w:rPr>
        <w:t>osoblјa</w:t>
      </w:r>
      <w:r w:rsidR="00442086">
        <w:rPr>
          <w:color w:val="000000"/>
        </w:rPr>
        <w:t xml:space="preserve">), </w:t>
      </w:r>
      <w:r>
        <w:rPr>
          <w:color w:val="000000"/>
        </w:rPr>
        <w:t>brojčana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zemlјe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predstavništvo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Republici</w:t>
      </w:r>
      <w:r w:rsidR="00442086">
        <w:rPr>
          <w:color w:val="000000"/>
        </w:rPr>
        <w:t xml:space="preserve"> </w:t>
      </w:r>
      <w:r>
        <w:rPr>
          <w:color w:val="000000"/>
        </w:rPr>
        <w:t>Srbiji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razdvojena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 </w:t>
      </w:r>
      <w:r>
        <w:rPr>
          <w:color w:val="000000"/>
        </w:rPr>
        <w:t>slovna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žutoj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levoj</w:t>
      </w:r>
      <w:r w:rsidR="00442086">
        <w:rPr>
          <w:color w:val="000000"/>
        </w:rPr>
        <w:t xml:space="preserve"> </w:t>
      </w:r>
      <w:r>
        <w:rPr>
          <w:color w:val="000000"/>
        </w:rPr>
        <w:t>strani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njega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2.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14,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41.</w:t>
      </w:r>
    </w:p>
    <w:p w:rsidR="00CE7372" w:rsidRDefault="002714A3">
      <w:pPr>
        <w:spacing w:after="150"/>
      </w:pPr>
      <w:r>
        <w:rPr>
          <w:color w:val="000000"/>
        </w:rPr>
        <w:t>Brojčane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slovnom</w:t>
      </w:r>
      <w:r w:rsidR="00442086">
        <w:rPr>
          <w:color w:val="000000"/>
        </w:rPr>
        <w:t xml:space="preserve"> </w:t>
      </w:r>
      <w:r>
        <w:rPr>
          <w:color w:val="000000"/>
        </w:rPr>
        <w:t>oznakom</w:t>
      </w:r>
      <w:r w:rsidR="00442086">
        <w:rPr>
          <w:color w:val="000000"/>
        </w:rPr>
        <w:t xml:space="preserve"> „</w:t>
      </w:r>
      <w:r>
        <w:rPr>
          <w:color w:val="000000"/>
        </w:rPr>
        <w:t>A</w:t>
      </w:r>
      <w:r w:rsidR="00442086">
        <w:rPr>
          <w:color w:val="000000"/>
        </w:rPr>
        <w:t xml:space="preserve">” </w:t>
      </w:r>
      <w:r>
        <w:rPr>
          <w:color w:val="000000"/>
        </w:rPr>
        <w:t>ispisuju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arapskim</w:t>
      </w:r>
      <w:r w:rsidR="00442086">
        <w:rPr>
          <w:color w:val="000000"/>
        </w:rPr>
        <w:t xml:space="preserve"> </w:t>
      </w:r>
      <w:r>
        <w:rPr>
          <w:color w:val="000000"/>
        </w:rPr>
        <w:t>brojevima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„0” </w:t>
      </w:r>
      <w:r>
        <w:rPr>
          <w:color w:val="000000"/>
        </w:rPr>
        <w:t>do</w:t>
      </w:r>
      <w:r w:rsidR="00442086">
        <w:rPr>
          <w:color w:val="000000"/>
        </w:rPr>
        <w:t xml:space="preserve"> „9”.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privremeno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registrovana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42.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27.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,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, </w:t>
      </w:r>
      <w:r>
        <w:rPr>
          <w:color w:val="000000"/>
        </w:rPr>
        <w:t>istovetne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27. </w:t>
      </w:r>
      <w:r>
        <w:rPr>
          <w:color w:val="000000"/>
        </w:rPr>
        <w:t>st</w:t>
      </w:r>
      <w:r w:rsidR="00442086">
        <w:rPr>
          <w:color w:val="000000"/>
        </w:rPr>
        <w:t xml:space="preserve">. 6. </w:t>
      </w:r>
      <w:r>
        <w:rPr>
          <w:color w:val="000000"/>
        </w:rPr>
        <w:t>i</w:t>
      </w:r>
      <w:r w:rsidR="00442086">
        <w:rPr>
          <w:color w:val="000000"/>
        </w:rPr>
        <w:t xml:space="preserve"> 7. </w:t>
      </w:r>
      <w:r>
        <w:rPr>
          <w:color w:val="000000"/>
        </w:rPr>
        <w:t>ovoga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umesto</w:t>
      </w:r>
      <w:r w:rsidR="00442086">
        <w:rPr>
          <w:color w:val="000000"/>
        </w:rPr>
        <w:t xml:space="preserve"> </w:t>
      </w:r>
      <w:r>
        <w:rPr>
          <w:color w:val="000000"/>
        </w:rPr>
        <w:t>slovne</w:t>
      </w:r>
      <w:r w:rsidR="00442086">
        <w:rPr>
          <w:color w:val="000000"/>
        </w:rPr>
        <w:t xml:space="preserve"> </w:t>
      </w:r>
      <w:r>
        <w:rPr>
          <w:color w:val="000000"/>
        </w:rPr>
        <w:t>oznake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broja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žutoj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, </w:t>
      </w:r>
      <w:r>
        <w:rPr>
          <w:color w:val="000000"/>
        </w:rPr>
        <w:t>nalaze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upisana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„R” </w:t>
      </w:r>
      <w:r>
        <w:rPr>
          <w:color w:val="000000"/>
        </w:rPr>
        <w:t>i</w:t>
      </w:r>
      <w:r w:rsidR="00442086">
        <w:rPr>
          <w:color w:val="000000"/>
        </w:rPr>
        <w:t xml:space="preserve"> „P”,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njih</w:t>
      </w:r>
      <w:r w:rsidR="00442086">
        <w:rPr>
          <w:color w:val="000000"/>
        </w:rPr>
        <w:t xml:space="preserve"> </w:t>
      </w:r>
      <w:r>
        <w:rPr>
          <w:color w:val="000000"/>
        </w:rPr>
        <w:t>nalaze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15,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registrovane</w:t>
      </w:r>
      <w:r w:rsidR="00442086">
        <w:rPr>
          <w:color w:val="000000"/>
        </w:rPr>
        <w:t xml:space="preserve">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,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upisana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„R” </w:t>
      </w:r>
      <w:r>
        <w:rPr>
          <w:color w:val="000000"/>
        </w:rPr>
        <w:t>i</w:t>
      </w:r>
      <w:r w:rsidR="00442086">
        <w:rPr>
          <w:color w:val="000000"/>
        </w:rPr>
        <w:t xml:space="preserve"> „P”,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njih</w:t>
      </w:r>
      <w:r w:rsidR="00442086">
        <w:rPr>
          <w:color w:val="000000"/>
        </w:rPr>
        <w:t xml:space="preserve"> </w:t>
      </w:r>
      <w:r>
        <w:rPr>
          <w:color w:val="000000"/>
        </w:rPr>
        <w:t>nalaze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razdvojeni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16,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,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,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, </w:t>
      </w:r>
      <w:r>
        <w:rPr>
          <w:color w:val="000000"/>
        </w:rPr>
        <w:t>istovetna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ovoga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s</w:t>
      </w:r>
      <w:r w:rsidR="00442086">
        <w:rPr>
          <w:color w:val="000000"/>
        </w:rPr>
        <w:t xml:space="preserve"> </w:t>
      </w:r>
      <w:r>
        <w:rPr>
          <w:color w:val="000000"/>
        </w:rPr>
        <w:t>tim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broja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17,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putničkom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teškom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četvorociklu</w:t>
      </w:r>
      <w:r w:rsidR="00442086">
        <w:rPr>
          <w:color w:val="000000"/>
        </w:rPr>
        <w:t xml:space="preserve"> </w:t>
      </w:r>
      <w:r>
        <w:rPr>
          <w:color w:val="000000"/>
        </w:rPr>
        <w:t>fabrički</w:t>
      </w:r>
      <w:r w:rsidR="00442086">
        <w:rPr>
          <w:color w:val="000000"/>
        </w:rPr>
        <w:t xml:space="preserve"> </w:t>
      </w:r>
      <w:r>
        <w:rPr>
          <w:color w:val="000000"/>
        </w:rPr>
        <w:t>izrađena</w:t>
      </w:r>
      <w:r w:rsidR="00442086">
        <w:rPr>
          <w:color w:val="000000"/>
        </w:rPr>
        <w:t xml:space="preserve"> </w:t>
      </w:r>
      <w:r>
        <w:rPr>
          <w:color w:val="000000"/>
        </w:rPr>
        <w:t>površina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postaviti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normalnim</w:t>
      </w:r>
      <w:r w:rsidR="00442086">
        <w:rPr>
          <w:color w:val="000000"/>
        </w:rPr>
        <w:t xml:space="preserve"> </w:t>
      </w:r>
      <w:r>
        <w:rPr>
          <w:color w:val="000000"/>
        </w:rPr>
        <w:t>uslovima</w:t>
      </w:r>
      <w:r w:rsidR="00442086">
        <w:rPr>
          <w:color w:val="000000"/>
        </w:rPr>
        <w:t xml:space="preserve"> </w:t>
      </w:r>
      <w:r>
        <w:rPr>
          <w:color w:val="000000"/>
        </w:rPr>
        <w:t>privremena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izraditi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zadnja</w:t>
      </w:r>
      <w:r w:rsidR="00442086">
        <w:rPr>
          <w:color w:val="000000"/>
        </w:rPr>
        <w:t xml:space="preserve"> </w:t>
      </w:r>
      <w:r>
        <w:rPr>
          <w:color w:val="000000"/>
        </w:rPr>
        <w:t>privremena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,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izgledu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identična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privremenoj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–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ovu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jesu</w:t>
      </w:r>
      <w:r w:rsidR="00442086">
        <w:rPr>
          <w:color w:val="000000"/>
        </w:rPr>
        <w:t xml:space="preserve"> 341,8 </w:t>
      </w:r>
      <w:r>
        <w:rPr>
          <w:color w:val="000000"/>
        </w:rPr>
        <w:t>h</w:t>
      </w:r>
      <w:r w:rsidR="00442086">
        <w:rPr>
          <w:color w:val="000000"/>
        </w:rPr>
        <w:t xml:space="preserve"> 202,8 mm.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7.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18,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koja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odvoze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Republike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Srbije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43.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autobuse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teretna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odvoze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oivičene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njima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„RPE”,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,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latiničnog</w:t>
      </w:r>
      <w:r w:rsidR="00442086">
        <w:rPr>
          <w:color w:val="000000"/>
        </w:rPr>
        <w:t xml:space="preserve"> </w:t>
      </w:r>
      <w:r>
        <w:rPr>
          <w:color w:val="000000"/>
        </w:rPr>
        <w:t>pisma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njega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19,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odvoze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lastRenderedPageBreak/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upisana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„RPE”,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njih</w:t>
      </w:r>
      <w:r w:rsidR="00442086">
        <w:rPr>
          <w:color w:val="000000"/>
        </w:rPr>
        <w:t xml:space="preserve"> </w:t>
      </w:r>
      <w:r>
        <w:rPr>
          <w:color w:val="000000"/>
        </w:rPr>
        <w:t>nalaze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razdvojeni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20,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odvozi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nje</w:t>
      </w:r>
      <w:r w:rsidR="00442086">
        <w:rPr>
          <w:color w:val="000000"/>
        </w:rPr>
        <w:t xml:space="preserve"> </w:t>
      </w:r>
      <w:r>
        <w:rPr>
          <w:color w:val="000000"/>
        </w:rPr>
        <w:t>vertikalno</w:t>
      </w:r>
      <w:r w:rsidR="00442086">
        <w:rPr>
          <w:color w:val="000000"/>
        </w:rPr>
        <w:t xml:space="preserve"> </w:t>
      </w:r>
      <w:r>
        <w:rPr>
          <w:color w:val="000000"/>
        </w:rPr>
        <w:t>ispisane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poslednje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kalendarske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ističe</w:t>
      </w:r>
      <w:r w:rsidR="00442086">
        <w:rPr>
          <w:color w:val="000000"/>
        </w:rPr>
        <w:t xml:space="preserve"> </w:t>
      </w:r>
      <w:r>
        <w:rPr>
          <w:color w:val="000000"/>
        </w:rPr>
        <w:t>važnost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registracije</w:t>
      </w:r>
      <w:r w:rsidR="00442086">
        <w:rPr>
          <w:color w:val="000000"/>
        </w:rPr>
        <w:t xml:space="preserve">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razdvojeni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ponovlјena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,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latiničnog</w:t>
      </w:r>
      <w:r w:rsidR="00442086">
        <w:rPr>
          <w:color w:val="000000"/>
        </w:rPr>
        <w:t xml:space="preserve"> </w:t>
      </w:r>
      <w:r>
        <w:rPr>
          <w:color w:val="000000"/>
        </w:rPr>
        <w:t>pisma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„RPE”</w:t>
      </w: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21,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putničkom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teškom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četvorociklu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odvoze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</w:t>
      </w:r>
      <w:r>
        <w:rPr>
          <w:color w:val="000000"/>
        </w:rPr>
        <w:t>fabrički</w:t>
      </w:r>
      <w:r w:rsidR="00442086">
        <w:rPr>
          <w:color w:val="000000"/>
        </w:rPr>
        <w:t xml:space="preserve"> </w:t>
      </w:r>
      <w:r>
        <w:rPr>
          <w:color w:val="000000"/>
        </w:rPr>
        <w:t>izrađena</w:t>
      </w:r>
      <w:r w:rsidR="00442086">
        <w:rPr>
          <w:color w:val="000000"/>
        </w:rPr>
        <w:t xml:space="preserve"> </w:t>
      </w:r>
      <w:r>
        <w:rPr>
          <w:color w:val="000000"/>
        </w:rPr>
        <w:t>površina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postaviti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normalnim</w:t>
      </w:r>
      <w:r w:rsidR="00442086">
        <w:rPr>
          <w:color w:val="000000"/>
        </w:rPr>
        <w:t xml:space="preserve"> </w:t>
      </w:r>
      <w:r>
        <w:rPr>
          <w:color w:val="000000"/>
        </w:rPr>
        <w:t>uslovima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izraditi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zadnja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,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izgledu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identična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–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ovu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jesu</w:t>
      </w:r>
      <w:r w:rsidR="00442086">
        <w:rPr>
          <w:color w:val="000000"/>
        </w:rPr>
        <w:t xml:space="preserve"> 341,8 </w:t>
      </w:r>
      <w:r>
        <w:rPr>
          <w:color w:val="000000"/>
        </w:rPr>
        <w:t>h</w:t>
      </w:r>
      <w:r w:rsidR="00442086">
        <w:rPr>
          <w:color w:val="000000"/>
        </w:rPr>
        <w:t xml:space="preserve"> 202,8 mm.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7.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22,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organa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unutrašnjih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poslova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44.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,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autobuse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teretna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policije</w:t>
      </w:r>
      <w:r w:rsidR="00442086">
        <w:rPr>
          <w:color w:val="000000"/>
        </w:rPr>
        <w:t xml:space="preserve">) </w:t>
      </w:r>
      <w:r>
        <w:rPr>
          <w:color w:val="000000"/>
        </w:rPr>
        <w:t>plave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oivičene</w:t>
      </w:r>
      <w:r w:rsidR="00442086">
        <w:rPr>
          <w:color w:val="000000"/>
        </w:rPr>
        <w:t xml:space="preserve"> </w:t>
      </w:r>
      <w:r>
        <w:rPr>
          <w:color w:val="000000"/>
        </w:rPr>
        <w:t>belom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sadrže</w:t>
      </w:r>
      <w:r w:rsidR="00442086">
        <w:rPr>
          <w:color w:val="000000"/>
        </w:rPr>
        <w:t xml:space="preserve">: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ispisanu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međunarodnu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,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, </w:t>
      </w:r>
      <w:r>
        <w:rPr>
          <w:color w:val="000000"/>
        </w:rPr>
        <w:t>ispisanu</w:t>
      </w:r>
      <w:r w:rsidR="00442086">
        <w:rPr>
          <w:color w:val="000000"/>
        </w:rPr>
        <w:t xml:space="preserve"> </w:t>
      </w:r>
      <w:r>
        <w:rPr>
          <w:color w:val="000000"/>
        </w:rPr>
        <w:t>oznaku</w:t>
      </w:r>
      <w:r w:rsidR="00442086">
        <w:rPr>
          <w:color w:val="000000"/>
        </w:rPr>
        <w:t xml:space="preserve"> „</w:t>
      </w:r>
      <w:r>
        <w:rPr>
          <w:color w:val="000000"/>
        </w:rPr>
        <w:t>P</w:t>
      </w:r>
      <w:r w:rsidR="00442086">
        <w:rPr>
          <w:color w:val="000000"/>
        </w:rPr>
        <w:t xml:space="preserve">”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,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23,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mopede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teške</w:t>
      </w:r>
      <w:r w:rsidR="00442086">
        <w:rPr>
          <w:color w:val="000000"/>
        </w:rPr>
        <w:t xml:space="preserve"> </w:t>
      </w:r>
      <w:r>
        <w:rPr>
          <w:color w:val="000000"/>
        </w:rPr>
        <w:t>tricikle</w:t>
      </w:r>
      <w:r w:rsidR="00442086">
        <w:rPr>
          <w:color w:val="000000"/>
        </w:rPr>
        <w:t xml:space="preserve">, </w:t>
      </w:r>
      <w:r>
        <w:rPr>
          <w:color w:val="000000"/>
        </w:rPr>
        <w:t>lake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motocikle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plave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153,3 </w:t>
      </w:r>
      <w:r>
        <w:rPr>
          <w:color w:val="000000"/>
        </w:rPr>
        <w:t>h</w:t>
      </w:r>
      <w:r w:rsidR="00442086">
        <w:rPr>
          <w:color w:val="000000"/>
        </w:rPr>
        <w:t xml:space="preserve"> 153,3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belom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,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sredine</w:t>
      </w:r>
      <w:r w:rsidR="00442086">
        <w:rPr>
          <w:color w:val="000000"/>
        </w:rPr>
        <w:t xml:space="preserve"> </w:t>
      </w:r>
      <w:r>
        <w:rPr>
          <w:color w:val="000000"/>
        </w:rPr>
        <w:t>vertikalnih</w:t>
      </w:r>
      <w:r w:rsidR="00442086">
        <w:rPr>
          <w:color w:val="000000"/>
        </w:rPr>
        <w:t xml:space="preserve"> </w:t>
      </w:r>
      <w:r>
        <w:rPr>
          <w:color w:val="000000"/>
        </w:rPr>
        <w:t>strana</w:t>
      </w:r>
      <w:r w:rsidR="00442086">
        <w:rPr>
          <w:color w:val="000000"/>
        </w:rPr>
        <w:t xml:space="preserve"> </w:t>
      </w:r>
      <w:r>
        <w:rPr>
          <w:color w:val="000000"/>
        </w:rPr>
        <w:t>spojene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istoj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 xml:space="preserve"> </w:t>
      </w:r>
      <w:r>
        <w:rPr>
          <w:color w:val="000000"/>
        </w:rPr>
        <w:t>tako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dele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P</w:t>
      </w:r>
      <w:r w:rsidR="00442086">
        <w:rPr>
          <w:color w:val="000000"/>
        </w:rPr>
        <w:t xml:space="preserve">”,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.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donjem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belom</w:t>
      </w:r>
      <w:r w:rsidR="00442086">
        <w:rPr>
          <w:color w:val="000000"/>
        </w:rPr>
        <w:t xml:space="preserve"> </w:t>
      </w:r>
      <w:r>
        <w:rPr>
          <w:color w:val="000000"/>
        </w:rPr>
        <w:t>bojom</w:t>
      </w:r>
      <w:r w:rsidR="00442086">
        <w:rPr>
          <w:color w:val="000000"/>
        </w:rPr>
        <w:t xml:space="preserve">,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razdvojen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24,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priklјučno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plave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oivičena</w:t>
      </w:r>
      <w:r w:rsidR="00442086">
        <w:rPr>
          <w:color w:val="000000"/>
        </w:rPr>
        <w:t xml:space="preserve"> </w:t>
      </w:r>
      <w:r>
        <w:rPr>
          <w:color w:val="000000"/>
        </w:rPr>
        <w:t>belom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njoj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,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nje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razdvojen</w:t>
      </w:r>
      <w:r w:rsidR="00442086">
        <w:rPr>
          <w:color w:val="000000"/>
        </w:rPr>
        <w:t xml:space="preserve"> </w:t>
      </w:r>
      <w:r>
        <w:rPr>
          <w:color w:val="000000"/>
        </w:rPr>
        <w:t>znakom</w:t>
      </w:r>
      <w:r w:rsidR="00442086">
        <w:rPr>
          <w:color w:val="000000"/>
        </w:rPr>
        <w:t xml:space="preserve"> „-”,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„</w:t>
      </w:r>
      <w:r>
        <w:rPr>
          <w:color w:val="000000"/>
        </w:rPr>
        <w:t>P</w:t>
      </w:r>
      <w:r w:rsidR="00442086">
        <w:rPr>
          <w:color w:val="000000"/>
        </w:rPr>
        <w:t>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5.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25,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putnička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kojima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obezbeđuje</w:t>
      </w:r>
      <w:r w:rsidR="00442086">
        <w:rPr>
          <w:color w:val="000000"/>
        </w:rPr>
        <w:t xml:space="preserve"> </w:t>
      </w:r>
      <w:r>
        <w:rPr>
          <w:color w:val="000000"/>
        </w:rPr>
        <w:t>pratnja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pratnjom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određena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posebne</w:t>
      </w:r>
      <w:r w:rsidR="00442086">
        <w:rPr>
          <w:color w:val="000000"/>
        </w:rPr>
        <w:t xml:space="preserve"> </w:t>
      </w:r>
      <w:r>
        <w:rPr>
          <w:color w:val="000000"/>
        </w:rPr>
        <w:t>namene</w:t>
      </w:r>
      <w:r w:rsidR="00442086">
        <w:rPr>
          <w:color w:val="000000"/>
        </w:rPr>
        <w:t xml:space="preserve"> </w:t>
      </w:r>
      <w:r>
        <w:rPr>
          <w:color w:val="000000"/>
        </w:rPr>
        <w:t>mogu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izdati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natpisom</w:t>
      </w:r>
      <w:r w:rsidR="00442086">
        <w:rPr>
          <w:color w:val="000000"/>
        </w:rPr>
        <w:t xml:space="preserve"> „</w:t>
      </w:r>
      <w:r>
        <w:rPr>
          <w:color w:val="000000"/>
        </w:rPr>
        <w:t>POLICIJA</w:t>
      </w:r>
      <w:r w:rsidR="00442086">
        <w:rPr>
          <w:color w:val="000000"/>
        </w:rPr>
        <w:t>”.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natpisom</w:t>
      </w:r>
      <w:r w:rsidR="00442086">
        <w:rPr>
          <w:color w:val="000000"/>
        </w:rPr>
        <w:t xml:space="preserve"> „</w:t>
      </w:r>
      <w:r>
        <w:rPr>
          <w:color w:val="000000"/>
        </w:rPr>
        <w:t>POLICIJA</w:t>
      </w:r>
      <w:r w:rsidR="00442086">
        <w:rPr>
          <w:color w:val="000000"/>
        </w:rPr>
        <w:t xml:space="preserve">”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dimenzija</w:t>
      </w:r>
      <w:r w:rsidR="00442086">
        <w:rPr>
          <w:color w:val="000000"/>
        </w:rPr>
        <w:t xml:space="preserve"> 520,5 </w:t>
      </w:r>
      <w:r>
        <w:rPr>
          <w:color w:val="000000"/>
        </w:rPr>
        <w:t>h</w:t>
      </w:r>
      <w:r w:rsidR="00442086">
        <w:rPr>
          <w:color w:val="000000"/>
        </w:rPr>
        <w:t xml:space="preserve"> 112,9 mm, </w:t>
      </w:r>
      <w:r>
        <w:rPr>
          <w:color w:val="000000"/>
        </w:rPr>
        <w:t>oivičene</w:t>
      </w:r>
      <w:r w:rsidR="00442086">
        <w:rPr>
          <w:color w:val="000000"/>
        </w:rPr>
        <w:t xml:space="preserve"> </w:t>
      </w:r>
      <w:r>
        <w:rPr>
          <w:color w:val="000000"/>
        </w:rPr>
        <w:t>crnom</w:t>
      </w:r>
      <w:r w:rsidR="00442086">
        <w:rPr>
          <w:color w:val="000000"/>
        </w:rPr>
        <w:t xml:space="preserve"> </w:t>
      </w:r>
      <w:r>
        <w:rPr>
          <w:color w:val="000000"/>
        </w:rPr>
        <w:t>linijom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njima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leve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podlozi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arapskim</w:t>
      </w:r>
      <w:r w:rsidR="00442086">
        <w:rPr>
          <w:color w:val="000000"/>
        </w:rPr>
        <w:t xml:space="preserve"> </w:t>
      </w:r>
      <w:r>
        <w:rPr>
          <w:color w:val="000000"/>
        </w:rPr>
        <w:t>brojevima</w:t>
      </w:r>
      <w:r w:rsidR="00442086">
        <w:rPr>
          <w:color w:val="000000"/>
        </w:rPr>
        <w:t xml:space="preserve"> </w:t>
      </w:r>
      <w:r>
        <w:rPr>
          <w:color w:val="000000"/>
        </w:rPr>
        <w:t>ispisanim</w:t>
      </w:r>
      <w:r w:rsidR="00442086">
        <w:rPr>
          <w:color w:val="000000"/>
        </w:rPr>
        <w:t xml:space="preserve"> </w:t>
      </w:r>
      <w:r>
        <w:rPr>
          <w:color w:val="000000"/>
        </w:rPr>
        <w:t>horizontalno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reda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cifre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t>utisnut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okrenutim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iza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nalazi</w:t>
      </w:r>
      <w:r w:rsidR="00442086">
        <w:rPr>
          <w:color w:val="000000"/>
        </w:rPr>
        <w:t xml:space="preserve"> </w:t>
      </w:r>
      <w:r>
        <w:rPr>
          <w:color w:val="000000"/>
        </w:rPr>
        <w:lastRenderedPageBreak/>
        <w:t>natpis</w:t>
      </w:r>
      <w:r w:rsidR="00442086">
        <w:rPr>
          <w:color w:val="000000"/>
        </w:rPr>
        <w:t xml:space="preserve"> „</w:t>
      </w:r>
      <w:r>
        <w:rPr>
          <w:color w:val="000000"/>
        </w:rPr>
        <w:t>POLICIJA</w:t>
      </w:r>
      <w:r w:rsidR="00442086">
        <w:rPr>
          <w:color w:val="000000"/>
        </w:rPr>
        <w:t xml:space="preserve">”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velikim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crne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srpskom</w:t>
      </w:r>
      <w:r w:rsidR="00442086">
        <w:rPr>
          <w:color w:val="000000"/>
        </w:rPr>
        <w:t xml:space="preserve"> </w:t>
      </w:r>
      <w:r>
        <w:rPr>
          <w:color w:val="000000"/>
        </w:rPr>
        <w:t>jeziku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natpisom</w:t>
      </w:r>
      <w:r w:rsidR="00442086">
        <w:rPr>
          <w:color w:val="000000"/>
        </w:rPr>
        <w:t xml:space="preserve"> „</w:t>
      </w:r>
      <w:r>
        <w:rPr>
          <w:color w:val="000000"/>
        </w:rPr>
        <w:t>POLICIJA</w:t>
      </w:r>
      <w:r w:rsidR="00442086">
        <w:rPr>
          <w:color w:val="000000"/>
        </w:rPr>
        <w:t xml:space="preserve">”,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26,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putničkom</w:t>
      </w:r>
      <w:r w:rsidR="00442086">
        <w:rPr>
          <w:color w:val="000000"/>
        </w:rPr>
        <w:t xml:space="preserve"> </w:t>
      </w:r>
      <w:r>
        <w:rPr>
          <w:color w:val="000000"/>
        </w:rPr>
        <w:t>vozilu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teškom</w:t>
      </w:r>
      <w:r w:rsidR="00442086">
        <w:rPr>
          <w:color w:val="000000"/>
        </w:rPr>
        <w:t xml:space="preserve"> </w:t>
      </w:r>
      <w:r>
        <w:rPr>
          <w:color w:val="000000"/>
        </w:rPr>
        <w:t>četvorociklu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fabrički</w:t>
      </w:r>
      <w:r w:rsidR="00442086">
        <w:rPr>
          <w:color w:val="000000"/>
        </w:rPr>
        <w:t xml:space="preserve"> </w:t>
      </w:r>
      <w:r>
        <w:rPr>
          <w:color w:val="000000"/>
        </w:rPr>
        <w:t>izrađena</w:t>
      </w:r>
      <w:r w:rsidR="00442086">
        <w:rPr>
          <w:color w:val="000000"/>
        </w:rPr>
        <w:t xml:space="preserve"> </w:t>
      </w:r>
      <w:r>
        <w:rPr>
          <w:color w:val="000000"/>
        </w:rPr>
        <w:t>površina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zadnjem</w:t>
      </w:r>
      <w:r w:rsidR="00442086">
        <w:rPr>
          <w:color w:val="000000"/>
        </w:rPr>
        <w:t xml:space="preserve"> </w:t>
      </w:r>
      <w:r>
        <w:rPr>
          <w:color w:val="000000"/>
        </w:rPr>
        <w:t>delu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postaviti</w:t>
      </w:r>
      <w:r w:rsidR="00442086">
        <w:rPr>
          <w:color w:val="000000"/>
        </w:rPr>
        <w:t xml:space="preserve"> </w:t>
      </w:r>
      <w:r>
        <w:rPr>
          <w:color w:val="000000"/>
        </w:rPr>
        <w:t>pod</w:t>
      </w:r>
      <w:r w:rsidR="00442086">
        <w:rPr>
          <w:color w:val="000000"/>
        </w:rPr>
        <w:t xml:space="preserve"> </w:t>
      </w:r>
      <w:r>
        <w:rPr>
          <w:color w:val="000000"/>
        </w:rPr>
        <w:t>normalnim</w:t>
      </w:r>
      <w:r w:rsidR="00442086">
        <w:rPr>
          <w:color w:val="000000"/>
        </w:rPr>
        <w:t xml:space="preserve"> </w:t>
      </w:r>
      <w:r>
        <w:rPr>
          <w:color w:val="000000"/>
        </w:rPr>
        <w:t>uslovima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izraditi</w:t>
      </w:r>
      <w:r w:rsidR="00442086">
        <w:rPr>
          <w:color w:val="000000"/>
        </w:rPr>
        <w:t xml:space="preserve"> </w:t>
      </w:r>
      <w:r>
        <w:rPr>
          <w:color w:val="000000"/>
        </w:rPr>
        <w:t>posebna</w:t>
      </w:r>
      <w:r w:rsidR="00442086">
        <w:rPr>
          <w:color w:val="000000"/>
        </w:rPr>
        <w:t xml:space="preserve"> </w:t>
      </w:r>
      <w:r>
        <w:rPr>
          <w:color w:val="000000"/>
        </w:rPr>
        <w:t>zadnja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,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izgledu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identična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registarskoj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–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ovu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jesu</w:t>
      </w:r>
      <w:r w:rsidR="00442086">
        <w:rPr>
          <w:color w:val="000000"/>
        </w:rPr>
        <w:t xml:space="preserve"> 341,8 </w:t>
      </w:r>
      <w:r>
        <w:rPr>
          <w:color w:val="000000"/>
        </w:rPr>
        <w:t>h</w:t>
      </w:r>
      <w:r w:rsidR="00442086">
        <w:rPr>
          <w:color w:val="000000"/>
        </w:rPr>
        <w:t xml:space="preserve"> 202,8 mm.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10.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27,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45.</w:t>
      </w:r>
    </w:p>
    <w:p w:rsidR="00CE7372" w:rsidRDefault="002714A3">
      <w:pPr>
        <w:spacing w:after="150"/>
      </w:pPr>
      <w:r>
        <w:rPr>
          <w:color w:val="000000"/>
        </w:rPr>
        <w:t>Plava</w:t>
      </w:r>
      <w:r w:rsidR="00442086">
        <w:rPr>
          <w:color w:val="000000"/>
        </w:rPr>
        <w:t xml:space="preserve"> </w:t>
      </w:r>
      <w:r>
        <w:rPr>
          <w:color w:val="000000"/>
        </w:rPr>
        <w:t>boja</w:t>
      </w:r>
      <w:r w:rsidR="00442086">
        <w:rPr>
          <w:color w:val="000000"/>
        </w:rPr>
        <w:t xml:space="preserve"> </w:t>
      </w:r>
      <w:r>
        <w:rPr>
          <w:color w:val="000000"/>
        </w:rPr>
        <w:t>podloge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kojoj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ispisuje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 </w:t>
      </w:r>
      <w:r>
        <w:rPr>
          <w:color w:val="000000"/>
        </w:rPr>
        <w:t>svetlije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nijanse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odnosu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plavu</w:t>
      </w:r>
      <w:r w:rsidR="00442086">
        <w:rPr>
          <w:color w:val="000000"/>
        </w:rPr>
        <w:t xml:space="preserve"> </w:t>
      </w:r>
      <w:r>
        <w:rPr>
          <w:color w:val="000000"/>
        </w:rPr>
        <w:t>boju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oznakom</w:t>
      </w:r>
      <w:r w:rsidR="00442086">
        <w:rPr>
          <w:color w:val="000000"/>
        </w:rPr>
        <w:t xml:space="preserve"> „</w:t>
      </w:r>
      <w:r>
        <w:rPr>
          <w:color w:val="000000"/>
        </w:rPr>
        <w:t>P</w:t>
      </w:r>
      <w:r w:rsidR="00442086">
        <w:rPr>
          <w:color w:val="000000"/>
        </w:rPr>
        <w:t>”.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oblika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oblika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brojeva</w:t>
      </w:r>
      <w:r w:rsidR="00442086">
        <w:rPr>
          <w:color w:val="000000"/>
        </w:rPr>
        <w:t xml:space="preserve"> </w:t>
      </w:r>
      <w:r>
        <w:rPr>
          <w:color w:val="000000"/>
        </w:rPr>
        <w:t>načina</w:t>
      </w:r>
      <w:r w:rsidR="00442086">
        <w:rPr>
          <w:color w:val="000000"/>
        </w:rPr>
        <w:t xml:space="preserve"> </w:t>
      </w:r>
      <w:r>
        <w:rPr>
          <w:color w:val="000000"/>
        </w:rPr>
        <w:t>postavlјanja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policije</w:t>
      </w:r>
      <w:r w:rsidR="00442086">
        <w:rPr>
          <w:color w:val="000000"/>
        </w:rPr>
        <w:t xml:space="preserve"> </w:t>
      </w:r>
      <w:r>
        <w:rPr>
          <w:color w:val="000000"/>
        </w:rPr>
        <w:t>shodno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primenjuju</w:t>
      </w:r>
      <w:r w:rsidR="00442086">
        <w:rPr>
          <w:color w:val="000000"/>
        </w:rPr>
        <w:t xml:space="preserve"> </w:t>
      </w:r>
      <w:r>
        <w:rPr>
          <w:color w:val="000000"/>
        </w:rPr>
        <w:t>odredbe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odnose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ostale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priklјučna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Ministarstvo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ugovora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lizingu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 44. </w:t>
      </w:r>
      <w:r>
        <w:rPr>
          <w:b/>
          <w:color w:val="000000"/>
        </w:rPr>
        <w:t>ovoga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71/2017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koja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ispunjavaju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propisane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uslove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pogledu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dimenzija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odnosno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čija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najveća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dozvolјena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masa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veća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od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dozvolјene</w:t>
      </w:r>
      <w:r w:rsidR="00442086">
        <w:rPr>
          <w:i/>
          <w:color w:val="000000"/>
        </w:rPr>
        <w:t xml:space="preserve">, </w:t>
      </w:r>
      <w:r>
        <w:rPr>
          <w:i/>
          <w:color w:val="000000"/>
        </w:rPr>
        <w:t>odnosno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čije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osovinsko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opterećenje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sopstvene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mase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veće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od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dozvolјenog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opterećenja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46.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ispunjavaju</w:t>
      </w:r>
      <w:r w:rsidR="00442086">
        <w:rPr>
          <w:color w:val="000000"/>
        </w:rPr>
        <w:t xml:space="preserve"> </w:t>
      </w:r>
      <w:r>
        <w:rPr>
          <w:color w:val="000000"/>
        </w:rPr>
        <w:t>propisane</w:t>
      </w:r>
      <w:r w:rsidR="00442086">
        <w:rPr>
          <w:color w:val="000000"/>
        </w:rPr>
        <w:t xml:space="preserve"> </w:t>
      </w:r>
      <w:r>
        <w:rPr>
          <w:color w:val="000000"/>
        </w:rPr>
        <w:t>uslove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(</w:t>
      </w:r>
      <w:r>
        <w:rPr>
          <w:color w:val="000000"/>
        </w:rPr>
        <w:t>dužine</w:t>
      </w:r>
      <w:r w:rsidR="00442086">
        <w:rPr>
          <w:color w:val="000000"/>
        </w:rPr>
        <w:t xml:space="preserve">, </w:t>
      </w:r>
      <w:r>
        <w:rPr>
          <w:color w:val="000000"/>
        </w:rPr>
        <w:t>širine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visine</w:t>
      </w:r>
      <w:r w:rsidR="00442086">
        <w:rPr>
          <w:color w:val="000000"/>
        </w:rPr>
        <w:t xml:space="preserve">),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čija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najveća</w:t>
      </w:r>
      <w:r w:rsidR="00442086">
        <w:rPr>
          <w:color w:val="000000"/>
        </w:rPr>
        <w:t xml:space="preserve"> </w:t>
      </w:r>
      <w:r>
        <w:rPr>
          <w:color w:val="000000"/>
        </w:rPr>
        <w:t>dozvolјena</w:t>
      </w:r>
      <w:r w:rsidR="00442086">
        <w:rPr>
          <w:color w:val="000000"/>
        </w:rPr>
        <w:t xml:space="preserve"> </w:t>
      </w:r>
      <w:r>
        <w:rPr>
          <w:color w:val="000000"/>
        </w:rPr>
        <w:t>masa</w:t>
      </w:r>
      <w:r w:rsidR="00442086">
        <w:rPr>
          <w:color w:val="000000"/>
        </w:rPr>
        <w:t xml:space="preserve"> </w:t>
      </w:r>
      <w:r>
        <w:rPr>
          <w:color w:val="000000"/>
        </w:rPr>
        <w:t>veća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dozvolјene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osovinsko</w:t>
      </w:r>
      <w:r w:rsidR="00442086">
        <w:rPr>
          <w:color w:val="000000"/>
        </w:rPr>
        <w:t xml:space="preserve"> </w:t>
      </w:r>
      <w:r>
        <w:rPr>
          <w:color w:val="000000"/>
        </w:rPr>
        <w:t>opterećenje</w:t>
      </w:r>
      <w:r w:rsidR="00442086">
        <w:rPr>
          <w:color w:val="000000"/>
        </w:rPr>
        <w:t xml:space="preserve"> </w:t>
      </w:r>
      <w:r>
        <w:rPr>
          <w:color w:val="000000"/>
        </w:rPr>
        <w:t>sopstvene</w:t>
      </w:r>
      <w:r w:rsidR="00442086">
        <w:rPr>
          <w:color w:val="000000"/>
        </w:rPr>
        <w:t xml:space="preserve"> </w:t>
      </w:r>
      <w:r>
        <w:rPr>
          <w:color w:val="000000"/>
        </w:rPr>
        <w:t>mase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veće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dozvolјenog</w:t>
      </w:r>
      <w:r w:rsidR="00442086">
        <w:rPr>
          <w:color w:val="000000"/>
        </w:rPr>
        <w:t xml:space="preserve"> </w:t>
      </w:r>
      <w:r>
        <w:rPr>
          <w:color w:val="000000"/>
        </w:rPr>
        <w:t>opterećenja</w:t>
      </w:r>
      <w:r w:rsidR="00442086">
        <w:rPr>
          <w:color w:val="000000"/>
        </w:rPr>
        <w:t xml:space="preserve">,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dimenzijama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identične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27.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jarko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crvene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sadržajem</w:t>
      </w:r>
      <w:r w:rsidR="00442086">
        <w:rPr>
          <w:color w:val="000000"/>
        </w:rPr>
        <w:t xml:space="preserve"> </w:t>
      </w:r>
      <w:r>
        <w:rPr>
          <w:color w:val="000000"/>
        </w:rPr>
        <w:t>ispisanim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beloj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lastRenderedPageBreak/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28,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ispunjavaju</w:t>
      </w:r>
      <w:r w:rsidR="00442086">
        <w:rPr>
          <w:color w:val="000000"/>
        </w:rPr>
        <w:t xml:space="preserve"> </w:t>
      </w:r>
      <w:r>
        <w:rPr>
          <w:color w:val="000000"/>
        </w:rPr>
        <w:t>propisane</w:t>
      </w:r>
      <w:r w:rsidR="00442086">
        <w:rPr>
          <w:color w:val="000000"/>
        </w:rPr>
        <w:t xml:space="preserve"> </w:t>
      </w:r>
      <w:r>
        <w:rPr>
          <w:color w:val="000000"/>
        </w:rPr>
        <w:t>uslove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pogledu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(</w:t>
      </w:r>
      <w:r>
        <w:rPr>
          <w:color w:val="000000"/>
        </w:rPr>
        <w:t>dužine</w:t>
      </w:r>
      <w:r w:rsidR="00442086">
        <w:rPr>
          <w:color w:val="000000"/>
        </w:rPr>
        <w:t xml:space="preserve">, </w:t>
      </w:r>
      <w:r>
        <w:rPr>
          <w:color w:val="000000"/>
        </w:rPr>
        <w:t>širine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visine</w:t>
      </w:r>
      <w:r w:rsidR="00442086">
        <w:rPr>
          <w:color w:val="000000"/>
        </w:rPr>
        <w:t xml:space="preserve">),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čija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najveća</w:t>
      </w:r>
      <w:r w:rsidR="00442086">
        <w:rPr>
          <w:color w:val="000000"/>
        </w:rPr>
        <w:t xml:space="preserve"> </w:t>
      </w:r>
      <w:r>
        <w:rPr>
          <w:color w:val="000000"/>
        </w:rPr>
        <w:t>dozvolјena</w:t>
      </w:r>
      <w:r w:rsidR="00442086">
        <w:rPr>
          <w:color w:val="000000"/>
        </w:rPr>
        <w:t xml:space="preserve"> </w:t>
      </w:r>
      <w:r>
        <w:rPr>
          <w:color w:val="000000"/>
        </w:rPr>
        <w:t>masa</w:t>
      </w:r>
      <w:r w:rsidR="00442086">
        <w:rPr>
          <w:color w:val="000000"/>
        </w:rPr>
        <w:t xml:space="preserve"> </w:t>
      </w:r>
      <w:r>
        <w:rPr>
          <w:color w:val="000000"/>
        </w:rPr>
        <w:t>veća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dozvolјene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čije</w:t>
      </w:r>
      <w:r w:rsidR="00442086">
        <w:rPr>
          <w:color w:val="000000"/>
        </w:rPr>
        <w:t xml:space="preserve"> </w:t>
      </w:r>
      <w:r>
        <w:rPr>
          <w:color w:val="000000"/>
        </w:rPr>
        <w:t>osovinsko</w:t>
      </w:r>
      <w:r w:rsidR="00442086">
        <w:rPr>
          <w:color w:val="000000"/>
        </w:rPr>
        <w:t xml:space="preserve"> </w:t>
      </w:r>
      <w:r>
        <w:rPr>
          <w:color w:val="000000"/>
        </w:rPr>
        <w:t>opterećenje</w:t>
      </w:r>
      <w:r w:rsidR="00442086">
        <w:rPr>
          <w:color w:val="000000"/>
        </w:rPr>
        <w:t xml:space="preserve"> </w:t>
      </w:r>
      <w:r>
        <w:rPr>
          <w:color w:val="000000"/>
        </w:rPr>
        <w:t>sopstvene</w:t>
      </w:r>
      <w:r w:rsidR="00442086">
        <w:rPr>
          <w:color w:val="000000"/>
        </w:rPr>
        <w:t xml:space="preserve"> </w:t>
      </w:r>
      <w:r>
        <w:rPr>
          <w:color w:val="000000"/>
        </w:rPr>
        <w:t>mase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veće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dozvolјenog</w:t>
      </w:r>
      <w:r w:rsidR="00442086">
        <w:rPr>
          <w:color w:val="000000"/>
        </w:rPr>
        <w:t xml:space="preserve"> </w:t>
      </w:r>
      <w:r>
        <w:rPr>
          <w:color w:val="000000"/>
        </w:rPr>
        <w:t>opterećenja</w:t>
      </w:r>
      <w:r w:rsidR="00442086">
        <w:rPr>
          <w:color w:val="000000"/>
        </w:rPr>
        <w:t xml:space="preserve">,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dimenzijama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sadržaju</w:t>
      </w:r>
      <w:r w:rsidR="00442086">
        <w:rPr>
          <w:color w:val="000000"/>
        </w:rPr>
        <w:t xml:space="preserve"> </w:t>
      </w:r>
      <w:r>
        <w:rPr>
          <w:color w:val="000000"/>
        </w:rPr>
        <w:t>identične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 35. </w:t>
      </w:r>
      <w:r>
        <w:rPr>
          <w:color w:val="000000"/>
        </w:rPr>
        <w:t>stav</w:t>
      </w:r>
      <w:r w:rsidR="00442086">
        <w:rPr>
          <w:color w:val="000000"/>
        </w:rPr>
        <w:t xml:space="preserve"> 1.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, </w:t>
      </w:r>
      <w:r>
        <w:rPr>
          <w:color w:val="000000"/>
        </w:rPr>
        <w:t>jarko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crvene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sadržajem</w:t>
      </w:r>
      <w:r w:rsidR="00442086">
        <w:rPr>
          <w:color w:val="000000"/>
        </w:rPr>
        <w:t xml:space="preserve"> </w:t>
      </w:r>
      <w:r>
        <w:rPr>
          <w:color w:val="000000"/>
        </w:rPr>
        <w:t>ispisanim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beloj</w:t>
      </w:r>
      <w:r w:rsidR="00442086">
        <w:rPr>
          <w:color w:val="000000"/>
        </w:rPr>
        <w:t xml:space="preserve"> </w:t>
      </w:r>
      <w:r>
        <w:rPr>
          <w:color w:val="000000"/>
        </w:rPr>
        <w:t>boji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,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3.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29,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privremeno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označavanje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47.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novoproizvedena</w:t>
      </w:r>
      <w:r w:rsidR="00442086">
        <w:rPr>
          <w:color w:val="000000"/>
        </w:rPr>
        <w:t xml:space="preserve">, </w:t>
      </w:r>
      <w:r>
        <w:rPr>
          <w:color w:val="000000"/>
        </w:rPr>
        <w:t>prepravlјena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opravlјena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kojima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javnim</w:t>
      </w:r>
      <w:r w:rsidR="00442086">
        <w:rPr>
          <w:color w:val="000000"/>
        </w:rPr>
        <w:t xml:space="preserve"> </w:t>
      </w:r>
      <w:r>
        <w:rPr>
          <w:color w:val="000000"/>
        </w:rPr>
        <w:t>putevima</w:t>
      </w:r>
      <w:r w:rsidR="00442086">
        <w:rPr>
          <w:color w:val="000000"/>
        </w:rPr>
        <w:t xml:space="preserve"> </w:t>
      </w:r>
      <w:r>
        <w:rPr>
          <w:color w:val="000000"/>
        </w:rPr>
        <w:t>vrši</w:t>
      </w:r>
      <w:r w:rsidR="00442086">
        <w:rPr>
          <w:color w:val="000000"/>
        </w:rPr>
        <w:t xml:space="preserve"> </w:t>
      </w:r>
      <w:r>
        <w:rPr>
          <w:color w:val="000000"/>
        </w:rPr>
        <w:t>probna</w:t>
      </w:r>
      <w:r w:rsidR="00442086">
        <w:rPr>
          <w:color w:val="000000"/>
        </w:rPr>
        <w:t xml:space="preserve"> </w:t>
      </w:r>
      <w:r>
        <w:rPr>
          <w:color w:val="000000"/>
        </w:rPr>
        <w:t>vožnja</w:t>
      </w:r>
      <w:r w:rsidR="00442086">
        <w:rPr>
          <w:color w:val="000000"/>
        </w:rPr>
        <w:t xml:space="preserve"> </w:t>
      </w:r>
      <w:r>
        <w:rPr>
          <w:color w:val="000000"/>
        </w:rPr>
        <w:t>radi</w:t>
      </w:r>
      <w:r w:rsidR="00442086">
        <w:rPr>
          <w:color w:val="000000"/>
        </w:rPr>
        <w:t xml:space="preserve"> </w:t>
      </w:r>
      <w:r>
        <w:rPr>
          <w:color w:val="000000"/>
        </w:rPr>
        <w:t>ispitivanja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prikazivanja</w:t>
      </w:r>
      <w:r w:rsidR="00442086">
        <w:rPr>
          <w:color w:val="000000"/>
        </w:rPr>
        <w:t xml:space="preserve"> </w:t>
      </w:r>
      <w:r>
        <w:rPr>
          <w:color w:val="000000"/>
        </w:rPr>
        <w:t>svojstava</w:t>
      </w:r>
      <w:r w:rsidR="00442086">
        <w:rPr>
          <w:color w:val="000000"/>
        </w:rPr>
        <w:t xml:space="preserve"> </w:t>
      </w:r>
      <w:r>
        <w:rPr>
          <w:color w:val="000000"/>
        </w:rPr>
        <w:t>tih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kreću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gde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proizvedena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dorade</w:t>
      </w:r>
      <w:r w:rsidR="00442086">
        <w:rPr>
          <w:color w:val="000000"/>
        </w:rPr>
        <w:t xml:space="preserve">, </w:t>
      </w:r>
      <w:r>
        <w:rPr>
          <w:color w:val="000000"/>
        </w:rPr>
        <w:t>prepravke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prodaje</w:t>
      </w:r>
      <w:r w:rsidR="00442086">
        <w:rPr>
          <w:color w:val="000000"/>
        </w:rPr>
        <w:t xml:space="preserve">,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voze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tehnički</w:t>
      </w:r>
      <w:r w:rsidR="00442086">
        <w:rPr>
          <w:color w:val="000000"/>
        </w:rPr>
        <w:t xml:space="preserve"> </w:t>
      </w:r>
      <w:r>
        <w:rPr>
          <w:color w:val="000000"/>
        </w:rPr>
        <w:t>pregled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sajam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carinjenje</w:t>
      </w:r>
      <w:r w:rsidR="00442086">
        <w:rPr>
          <w:color w:val="000000"/>
        </w:rPr>
        <w:t xml:space="preserve">,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kreću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preuzeta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će</w:t>
      </w:r>
      <w:r w:rsidR="00442086">
        <w:rPr>
          <w:color w:val="000000"/>
        </w:rPr>
        <w:t xml:space="preserve"> </w:t>
      </w:r>
      <w:r>
        <w:rPr>
          <w:color w:val="000000"/>
        </w:rPr>
        <w:t>biti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registrovana</w:t>
      </w:r>
      <w:r w:rsidR="00442086">
        <w:rPr>
          <w:color w:val="000000"/>
        </w:rPr>
        <w:t xml:space="preserve">,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kreću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uništene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nestale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drugih</w:t>
      </w:r>
      <w:r w:rsidR="00442086">
        <w:rPr>
          <w:color w:val="000000"/>
        </w:rPr>
        <w:t xml:space="preserve"> </w:t>
      </w:r>
      <w:r>
        <w:rPr>
          <w:color w:val="000000"/>
        </w:rPr>
        <w:t>opravdanih</w:t>
      </w:r>
      <w:r w:rsidR="00442086">
        <w:rPr>
          <w:color w:val="000000"/>
        </w:rPr>
        <w:t xml:space="preserve"> </w:t>
      </w:r>
      <w:r>
        <w:rPr>
          <w:color w:val="000000"/>
        </w:rPr>
        <w:t>razloga</w:t>
      </w:r>
      <w:r w:rsidR="00442086">
        <w:rPr>
          <w:color w:val="000000"/>
        </w:rPr>
        <w:t xml:space="preserve"> </w:t>
      </w:r>
      <w:r>
        <w:rPr>
          <w:color w:val="000000"/>
        </w:rPr>
        <w:t>ostala</w:t>
      </w:r>
      <w:r w:rsidR="00442086">
        <w:rPr>
          <w:color w:val="000000"/>
        </w:rPr>
        <w:t xml:space="preserve"> </w:t>
      </w:r>
      <w:r>
        <w:rPr>
          <w:color w:val="000000"/>
        </w:rPr>
        <w:t>bez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</w:t>
      </w:r>
      <w:r>
        <w:rPr>
          <w:color w:val="000000"/>
        </w:rPr>
        <w:t>mesta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će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ta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izdati</w:t>
      </w:r>
      <w:r w:rsidR="00442086">
        <w:rPr>
          <w:color w:val="000000"/>
        </w:rPr>
        <w:t xml:space="preserve"> </w:t>
      </w:r>
      <w:r>
        <w:rPr>
          <w:color w:val="000000"/>
        </w:rPr>
        <w:t>nove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izdaju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služe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tih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saobraćaju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putevima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štampaju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kartonu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 </w:t>
      </w:r>
      <w:r>
        <w:rPr>
          <w:color w:val="000000"/>
        </w:rPr>
        <w:t>dimenzija</w:t>
      </w:r>
      <w:r w:rsidR="00442086">
        <w:rPr>
          <w:color w:val="000000"/>
        </w:rPr>
        <w:t xml:space="preserve"> 340 </w:t>
      </w:r>
      <w:r>
        <w:rPr>
          <w:color w:val="000000"/>
        </w:rPr>
        <w:t>h</w:t>
      </w:r>
      <w:r w:rsidR="00442086">
        <w:rPr>
          <w:color w:val="000000"/>
        </w:rPr>
        <w:t xml:space="preserve"> 180 mm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nema</w:t>
      </w:r>
      <w:r w:rsidR="00442086">
        <w:rPr>
          <w:color w:val="000000"/>
        </w:rPr>
        <w:t xml:space="preserve"> </w:t>
      </w:r>
      <w:r>
        <w:rPr>
          <w:color w:val="000000"/>
        </w:rPr>
        <w:t>reflektujuća</w:t>
      </w:r>
      <w:r w:rsidR="00442086">
        <w:rPr>
          <w:color w:val="000000"/>
        </w:rPr>
        <w:t xml:space="preserve"> </w:t>
      </w:r>
      <w:r>
        <w:rPr>
          <w:color w:val="000000"/>
        </w:rPr>
        <w:t>svojstva</w:t>
      </w:r>
      <w:r w:rsidR="00442086">
        <w:rPr>
          <w:color w:val="000000"/>
        </w:rPr>
        <w:t xml:space="preserve">.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tablici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gornjem</w:t>
      </w:r>
      <w:r w:rsidR="00442086">
        <w:rPr>
          <w:color w:val="000000"/>
        </w:rPr>
        <w:t xml:space="preserve"> </w:t>
      </w:r>
      <w:r>
        <w:rPr>
          <w:color w:val="000000"/>
        </w:rPr>
        <w:t>levom</w:t>
      </w:r>
      <w:r w:rsidR="00442086">
        <w:rPr>
          <w:color w:val="000000"/>
        </w:rPr>
        <w:t xml:space="preserve"> </w:t>
      </w:r>
      <w:r>
        <w:rPr>
          <w:color w:val="000000"/>
        </w:rPr>
        <w:t>uglu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plavoj</w:t>
      </w:r>
      <w:r w:rsidR="00442086">
        <w:rPr>
          <w:color w:val="000000"/>
        </w:rPr>
        <w:t xml:space="preserve"> </w:t>
      </w:r>
      <w:r>
        <w:rPr>
          <w:color w:val="000000"/>
        </w:rPr>
        <w:t>pozadini</w:t>
      </w:r>
      <w:r w:rsidR="00442086">
        <w:rPr>
          <w:color w:val="000000"/>
        </w:rPr>
        <w:t xml:space="preserve"> </w:t>
      </w:r>
      <w:r>
        <w:rPr>
          <w:color w:val="000000"/>
        </w:rPr>
        <w:t>belim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,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međunarodna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 „SRB”,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srpskom</w:t>
      </w:r>
      <w:r w:rsidR="00442086">
        <w:rPr>
          <w:color w:val="000000"/>
        </w:rPr>
        <w:t xml:space="preserve"> </w:t>
      </w:r>
      <w:r>
        <w:rPr>
          <w:color w:val="000000"/>
        </w:rPr>
        <w:t>jeziku</w:t>
      </w:r>
      <w:r w:rsidR="00442086">
        <w:rPr>
          <w:color w:val="000000"/>
        </w:rPr>
        <w:t xml:space="preserve"> </w:t>
      </w:r>
      <w:r>
        <w:rPr>
          <w:color w:val="000000"/>
        </w:rPr>
        <w:t>ćiriličkim</w:t>
      </w:r>
      <w:r w:rsidR="00442086">
        <w:rPr>
          <w:color w:val="000000"/>
        </w:rPr>
        <w:t xml:space="preserve"> </w:t>
      </w:r>
      <w:r>
        <w:rPr>
          <w:color w:val="000000"/>
        </w:rPr>
        <w:t>pismom</w:t>
      </w:r>
      <w:r w:rsidR="00442086">
        <w:rPr>
          <w:color w:val="000000"/>
        </w:rPr>
        <w:t xml:space="preserve"> </w:t>
      </w:r>
      <w:r>
        <w:rPr>
          <w:color w:val="000000"/>
        </w:rPr>
        <w:t>natpis</w:t>
      </w:r>
      <w:r w:rsidR="00442086">
        <w:rPr>
          <w:color w:val="000000"/>
        </w:rPr>
        <w:t xml:space="preserve"> „</w:t>
      </w:r>
      <w:r>
        <w:rPr>
          <w:color w:val="000000"/>
        </w:rPr>
        <w:t>PROBA</w:t>
      </w:r>
      <w:r w:rsidR="00442086">
        <w:rPr>
          <w:color w:val="000000"/>
        </w:rPr>
        <w:t xml:space="preserve">”,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slovima</w:t>
      </w:r>
      <w:r w:rsidR="00442086">
        <w:rPr>
          <w:color w:val="000000"/>
        </w:rPr>
        <w:t xml:space="preserve"> </w:t>
      </w:r>
      <w:r>
        <w:rPr>
          <w:color w:val="000000"/>
        </w:rPr>
        <w:t>latiničnog</w:t>
      </w:r>
      <w:r w:rsidR="00442086">
        <w:rPr>
          <w:color w:val="000000"/>
        </w:rPr>
        <w:t xml:space="preserve"> </w:t>
      </w:r>
      <w:r>
        <w:rPr>
          <w:color w:val="000000"/>
        </w:rPr>
        <w:t>pisma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,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desno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crveni</w:t>
      </w:r>
      <w:r w:rsidR="00442086">
        <w:rPr>
          <w:color w:val="000000"/>
        </w:rPr>
        <w:t xml:space="preserve"> </w:t>
      </w:r>
      <w:r>
        <w:rPr>
          <w:color w:val="000000"/>
        </w:rPr>
        <w:t>štit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kome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beli</w:t>
      </w:r>
      <w:r w:rsidR="00442086">
        <w:rPr>
          <w:color w:val="000000"/>
        </w:rPr>
        <w:t xml:space="preserve"> </w:t>
      </w:r>
      <w:r>
        <w:rPr>
          <w:color w:val="000000"/>
        </w:rPr>
        <w:t>krst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četiri</w:t>
      </w:r>
      <w:r w:rsidR="00442086">
        <w:rPr>
          <w:color w:val="000000"/>
        </w:rPr>
        <w:t xml:space="preserve"> </w:t>
      </w:r>
      <w:r>
        <w:rPr>
          <w:color w:val="000000"/>
        </w:rPr>
        <w:t>ocila</w:t>
      </w:r>
      <w:r w:rsidR="00442086">
        <w:rPr>
          <w:color w:val="000000"/>
        </w:rPr>
        <w:t xml:space="preserve"> </w:t>
      </w:r>
      <w:r>
        <w:rPr>
          <w:color w:val="000000"/>
        </w:rPr>
        <w:t>bridovima</w:t>
      </w:r>
      <w:r w:rsidR="00442086">
        <w:rPr>
          <w:color w:val="000000"/>
        </w:rPr>
        <w:t xml:space="preserve"> </w:t>
      </w:r>
      <w:r>
        <w:rPr>
          <w:color w:val="000000"/>
        </w:rPr>
        <w:t>okrenutih</w:t>
      </w:r>
      <w:r w:rsidR="00442086">
        <w:rPr>
          <w:color w:val="000000"/>
        </w:rPr>
        <w:t xml:space="preserve"> </w:t>
      </w:r>
      <w:r>
        <w:rPr>
          <w:color w:val="000000"/>
        </w:rPr>
        <w:t>ka</w:t>
      </w:r>
      <w:r w:rsidR="00442086">
        <w:rPr>
          <w:color w:val="000000"/>
        </w:rPr>
        <w:t xml:space="preserve"> </w:t>
      </w:r>
      <w:r>
        <w:rPr>
          <w:color w:val="000000"/>
        </w:rPr>
        <w:t>vertikalnoj</w:t>
      </w:r>
      <w:r w:rsidR="00442086">
        <w:rPr>
          <w:color w:val="000000"/>
        </w:rPr>
        <w:t xml:space="preserve"> </w:t>
      </w:r>
      <w:r>
        <w:rPr>
          <w:color w:val="000000"/>
        </w:rPr>
        <w:t>gredi</w:t>
      </w:r>
      <w:r w:rsidR="00442086">
        <w:rPr>
          <w:color w:val="000000"/>
        </w:rPr>
        <w:t xml:space="preserve"> </w:t>
      </w:r>
      <w:r>
        <w:rPr>
          <w:color w:val="000000"/>
        </w:rPr>
        <w:t>krsta</w:t>
      </w:r>
      <w:r w:rsidR="00442086">
        <w:rPr>
          <w:color w:val="000000"/>
        </w:rPr>
        <w:t xml:space="preserve">, </w:t>
      </w:r>
      <w:r>
        <w:rPr>
          <w:color w:val="000000"/>
        </w:rPr>
        <w:t>ispod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ispisana</w:t>
      </w:r>
      <w:r w:rsidR="00442086">
        <w:rPr>
          <w:color w:val="000000"/>
        </w:rPr>
        <w:t xml:space="preserve"> </w:t>
      </w:r>
      <w:r>
        <w:rPr>
          <w:color w:val="000000"/>
        </w:rPr>
        <w:t>ponovlјena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registarskog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ćiriličkom</w:t>
      </w:r>
      <w:r w:rsidR="00442086">
        <w:rPr>
          <w:color w:val="000000"/>
        </w:rPr>
        <w:t xml:space="preserve"> </w:t>
      </w:r>
      <w:r>
        <w:rPr>
          <w:color w:val="000000"/>
        </w:rPr>
        <w:t>pismu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posle</w:t>
      </w:r>
      <w:r w:rsidR="00442086">
        <w:rPr>
          <w:color w:val="000000"/>
        </w:rPr>
        <w:t xml:space="preserve"> </w:t>
      </w:r>
      <w:r>
        <w:rPr>
          <w:color w:val="000000"/>
        </w:rPr>
        <w:t>njih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crnim</w:t>
      </w:r>
      <w:r w:rsidR="00442086">
        <w:rPr>
          <w:color w:val="000000"/>
        </w:rPr>
        <w:t xml:space="preserve"> </w:t>
      </w:r>
      <w:r>
        <w:rPr>
          <w:color w:val="000000"/>
        </w:rPr>
        <w:t>arapskim</w:t>
      </w:r>
      <w:r w:rsidR="00442086">
        <w:rPr>
          <w:color w:val="000000"/>
        </w:rPr>
        <w:t xml:space="preserve"> </w:t>
      </w:r>
      <w:r>
        <w:rPr>
          <w:color w:val="000000"/>
        </w:rPr>
        <w:t>brojevima</w:t>
      </w:r>
      <w:r w:rsidR="00442086">
        <w:rPr>
          <w:color w:val="000000"/>
        </w:rPr>
        <w:t xml:space="preserve"> </w:t>
      </w:r>
      <w:r>
        <w:rPr>
          <w:color w:val="000000"/>
        </w:rPr>
        <w:t>ispisan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sastavlјen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dva</w:t>
      </w:r>
      <w:r w:rsidR="00442086">
        <w:rPr>
          <w:color w:val="000000"/>
        </w:rPr>
        <w:t xml:space="preserve"> </w:t>
      </w:r>
      <w:r>
        <w:rPr>
          <w:color w:val="000000"/>
        </w:rPr>
        <w:t>dela</w:t>
      </w:r>
      <w:r w:rsidR="00442086">
        <w:rPr>
          <w:color w:val="000000"/>
        </w:rPr>
        <w:t xml:space="preserve"> </w:t>
      </w:r>
      <w:r>
        <w:rPr>
          <w:color w:val="000000"/>
        </w:rPr>
        <w:t>između</w:t>
      </w:r>
      <w:r w:rsidR="00442086">
        <w:rPr>
          <w:color w:val="000000"/>
        </w:rPr>
        <w:t xml:space="preserve"> </w:t>
      </w:r>
      <w:r>
        <w:rPr>
          <w:color w:val="000000"/>
        </w:rPr>
        <w:t>kojih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znak</w:t>
      </w:r>
      <w:r w:rsidR="00442086">
        <w:rPr>
          <w:color w:val="000000"/>
        </w:rPr>
        <w:t xml:space="preserve"> „-”.</w:t>
      </w:r>
    </w:p>
    <w:p w:rsidR="00CE7372" w:rsidRDefault="002714A3">
      <w:pPr>
        <w:spacing w:after="150"/>
      </w:pPr>
      <w:r>
        <w:rPr>
          <w:color w:val="000000"/>
        </w:rPr>
        <w:t>Izgled</w:t>
      </w:r>
      <w:r w:rsidR="00442086">
        <w:rPr>
          <w:color w:val="000000"/>
        </w:rPr>
        <w:t xml:space="preserve">, </w:t>
      </w:r>
      <w:r>
        <w:rPr>
          <w:color w:val="000000"/>
        </w:rPr>
        <w:t>sadržaj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2.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Crtežu</w:t>
      </w:r>
      <w:r w:rsidR="00442086">
        <w:rPr>
          <w:color w:val="000000"/>
        </w:rPr>
        <w:t xml:space="preserve"> </w:t>
      </w:r>
      <w:r>
        <w:rPr>
          <w:color w:val="000000"/>
        </w:rPr>
        <w:t>broj</w:t>
      </w:r>
      <w:r w:rsidR="00442086">
        <w:rPr>
          <w:color w:val="000000"/>
        </w:rPr>
        <w:t xml:space="preserve"> 30,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lastRenderedPageBreak/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privremeno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označavanje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novoproizvedenih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ispunjavanju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probnu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vožnju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ispitivanja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prikazivanja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svojstava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izrađuju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aluminijuma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bele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boje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dimenzija</w:t>
      </w:r>
      <w:r w:rsidR="00442086">
        <w:rPr>
          <w:b/>
          <w:color w:val="000000"/>
        </w:rPr>
        <w:t xml:space="preserve"> 520,5 x 112,9 mm, </w:t>
      </w:r>
      <w:r>
        <w:rPr>
          <w:b/>
          <w:color w:val="000000"/>
        </w:rPr>
        <w:t>oivičene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linijom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leve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strane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plavoj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podlozi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 xml:space="preserve"> „SRB”,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latiničnim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arapskim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brojevima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0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9,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pozicije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velikim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natpis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PROBA</w:t>
      </w:r>
      <w:r w:rsidR="00442086">
        <w:rPr>
          <w:b/>
          <w:color w:val="000000"/>
        </w:rPr>
        <w:t xml:space="preserve">”.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natpisa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PROBA</w:t>
      </w:r>
      <w:r w:rsidR="00442086">
        <w:rPr>
          <w:b/>
          <w:color w:val="000000"/>
        </w:rPr>
        <w:t xml:space="preserve">” </w:t>
      </w:r>
      <w:r>
        <w:rPr>
          <w:b/>
          <w:color w:val="000000"/>
        </w:rPr>
        <w:t>utisnut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između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četiri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bridovima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okrenutim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vertikalnoj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gredi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krsta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područja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ispisuje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ćiriličkom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utisnutog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crvenog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štita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4.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vraćaju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godinu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Izgled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sadržaj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dimenzije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4.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prikazani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Crtežu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broj</w:t>
      </w:r>
      <w:r w:rsidR="00442086">
        <w:rPr>
          <w:b/>
          <w:color w:val="000000"/>
        </w:rPr>
        <w:t xml:space="preserve"> 30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odštampan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48.</w:t>
      </w:r>
    </w:p>
    <w:p w:rsidR="00CE7372" w:rsidRDefault="002714A3">
      <w:pPr>
        <w:spacing w:after="150"/>
      </w:pP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– </w:t>
      </w:r>
      <w:r>
        <w:rPr>
          <w:color w:val="000000"/>
        </w:rPr>
        <w:t>prema</w:t>
      </w:r>
      <w:r w:rsidR="00442086">
        <w:rPr>
          <w:color w:val="000000"/>
        </w:rPr>
        <w:t xml:space="preserve"> </w:t>
      </w:r>
      <w:r>
        <w:rPr>
          <w:color w:val="000000"/>
        </w:rPr>
        <w:t>mestu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odvozi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bele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boje</w:t>
      </w:r>
      <w:r w:rsidR="00442086">
        <w:rPr>
          <w:color w:val="000000"/>
        </w:rPr>
        <w:t xml:space="preserve">, </w:t>
      </w:r>
      <w:r>
        <w:rPr>
          <w:color w:val="000000"/>
        </w:rPr>
        <w:t>formata</w:t>
      </w:r>
      <w:r w:rsidR="00442086">
        <w:rPr>
          <w:color w:val="000000"/>
        </w:rPr>
        <w:t xml:space="preserve"> </w:t>
      </w:r>
      <w:r>
        <w:rPr>
          <w:color w:val="000000"/>
        </w:rPr>
        <w:t>A</w:t>
      </w:r>
      <w:r w:rsidR="00442086">
        <w:rPr>
          <w:color w:val="000000"/>
        </w:rPr>
        <w:t xml:space="preserve">4,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vlasniku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>/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JMBG</w:t>
      </w:r>
      <w:r>
        <w:rPr>
          <w:color w:val="000000"/>
        </w:rPr>
        <w:t xml:space="preserve"> – </w:t>
      </w:r>
      <w:r w:rsidR="002714A3">
        <w:rPr>
          <w:color w:val="000000"/>
        </w:rPr>
        <w:t>MB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–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adresa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licu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će</w:t>
      </w:r>
      <w:r>
        <w:rPr>
          <w:color w:val="000000"/>
        </w:rPr>
        <w:t xml:space="preserve"> </w:t>
      </w:r>
      <w:r w:rsidR="002714A3">
        <w:rPr>
          <w:color w:val="000000"/>
        </w:rPr>
        <w:t>upravlјati</w:t>
      </w:r>
      <w:r>
        <w:rPr>
          <w:color w:val="000000"/>
        </w:rPr>
        <w:t xml:space="preserve"> </w:t>
      </w:r>
      <w:r w:rsidR="002714A3">
        <w:rPr>
          <w:color w:val="000000"/>
        </w:rPr>
        <w:t>vozilom</w:t>
      </w:r>
      <w:r>
        <w:rPr>
          <w:color w:val="000000"/>
        </w:rPr>
        <w:t xml:space="preserve"> (</w:t>
      </w:r>
      <w:r w:rsidR="002714A3">
        <w:rPr>
          <w:color w:val="000000"/>
        </w:rPr>
        <w:t>prezime</w:t>
      </w:r>
      <w:r>
        <w:rPr>
          <w:color w:val="000000"/>
        </w:rPr>
        <w:t xml:space="preserve"> –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JMBG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, </w:t>
      </w:r>
      <w:r w:rsidR="002714A3">
        <w:rPr>
          <w:color w:val="000000"/>
        </w:rPr>
        <w:t>adresa</w:t>
      </w:r>
      <w:r>
        <w:rPr>
          <w:color w:val="000000"/>
        </w:rPr>
        <w:t xml:space="preserve">, </w:t>
      </w:r>
      <w:r w:rsidR="002714A3">
        <w:rPr>
          <w:color w:val="000000"/>
        </w:rPr>
        <w:t>kao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vozačke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važnost</w:t>
      </w:r>
      <w:r>
        <w:rPr>
          <w:color w:val="000000"/>
        </w:rPr>
        <w:t xml:space="preserve"> </w:t>
      </w:r>
      <w:r w:rsidR="002714A3">
        <w:rPr>
          <w:color w:val="000000"/>
        </w:rPr>
        <w:t>dozvole</w:t>
      </w:r>
      <w:r>
        <w:rPr>
          <w:color w:val="000000"/>
        </w:rPr>
        <w:t xml:space="preserve">, </w:t>
      </w:r>
      <w:r w:rsidR="002714A3">
        <w:rPr>
          <w:color w:val="000000"/>
        </w:rPr>
        <w:t>organ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izdao</w:t>
      </w:r>
      <w:r>
        <w:rPr>
          <w:color w:val="000000"/>
        </w:rPr>
        <w:t xml:space="preserve"> </w:t>
      </w:r>
      <w:r w:rsidR="002714A3">
        <w:rPr>
          <w:color w:val="000000"/>
        </w:rPr>
        <w:t>dozvolu</w:t>
      </w:r>
      <w:r>
        <w:rPr>
          <w:color w:val="000000"/>
        </w:rPr>
        <w:t xml:space="preserve">, </w:t>
      </w:r>
      <w:r w:rsidR="002714A3">
        <w:rPr>
          <w:color w:val="000000"/>
        </w:rPr>
        <w:t>kategorija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koju</w:t>
      </w:r>
      <w:r>
        <w:rPr>
          <w:color w:val="000000"/>
        </w:rPr>
        <w:t xml:space="preserve"> </w:t>
      </w:r>
      <w:r w:rsidR="002714A3">
        <w:rPr>
          <w:color w:val="000000"/>
        </w:rPr>
        <w:t>dozvola</w:t>
      </w:r>
      <w:r>
        <w:rPr>
          <w:color w:val="000000"/>
        </w:rPr>
        <w:t xml:space="preserve"> </w:t>
      </w:r>
      <w:r w:rsidR="002714A3">
        <w:rPr>
          <w:color w:val="000000"/>
        </w:rPr>
        <w:t>važi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vozilu</w:t>
      </w:r>
      <w:r>
        <w:rPr>
          <w:color w:val="000000"/>
        </w:rPr>
        <w:t xml:space="preserve"> (</w:t>
      </w:r>
      <w:r w:rsidR="002714A3">
        <w:rPr>
          <w:color w:val="000000"/>
        </w:rPr>
        <w:t>vrsta</w:t>
      </w:r>
      <w:r>
        <w:rPr>
          <w:color w:val="000000"/>
        </w:rPr>
        <w:t xml:space="preserve">, </w:t>
      </w:r>
      <w:r w:rsidR="002714A3">
        <w:rPr>
          <w:color w:val="000000"/>
        </w:rPr>
        <w:t>marka</w:t>
      </w:r>
      <w:r>
        <w:rPr>
          <w:color w:val="000000"/>
        </w:rPr>
        <w:t xml:space="preserve">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motora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maršuti</w:t>
      </w:r>
      <w:r>
        <w:rPr>
          <w:color w:val="000000"/>
        </w:rPr>
        <w:t xml:space="preserve"> (</w:t>
      </w:r>
      <w:r w:rsidR="002714A3">
        <w:rPr>
          <w:color w:val="000000"/>
        </w:rPr>
        <w:t>od</w:t>
      </w:r>
      <w:r>
        <w:rPr>
          <w:color w:val="000000"/>
        </w:rPr>
        <w:t xml:space="preserve">, </w:t>
      </w:r>
      <w:r w:rsidR="002714A3">
        <w:rPr>
          <w:color w:val="000000"/>
        </w:rPr>
        <w:t>preko</w:t>
      </w:r>
      <w:r>
        <w:rPr>
          <w:color w:val="000000"/>
        </w:rPr>
        <w:t xml:space="preserve">, </w:t>
      </w:r>
      <w:r w:rsidR="002714A3">
        <w:rPr>
          <w:color w:val="000000"/>
        </w:rPr>
        <w:t>do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razlog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period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traže</w:t>
      </w:r>
      <w:r>
        <w:rPr>
          <w:color w:val="000000"/>
        </w:rPr>
        <w:t xml:space="preserve"> </w:t>
      </w:r>
      <w:r w:rsidR="002714A3">
        <w:rPr>
          <w:color w:val="000000"/>
        </w:rPr>
        <w:t>tablice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7)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podnošenja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8)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lične</w:t>
      </w:r>
      <w:r>
        <w:rPr>
          <w:color w:val="000000"/>
        </w:rPr>
        <w:t xml:space="preserve"> </w:t>
      </w:r>
      <w:r w:rsidR="002714A3">
        <w:rPr>
          <w:color w:val="000000"/>
        </w:rPr>
        <w:t>karte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podnosioca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9)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pravnog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odlučuje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zahtevu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10)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registra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11)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12)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13) </w:t>
      </w:r>
      <w:r w:rsidR="002714A3">
        <w:rPr>
          <w:color w:val="000000"/>
        </w:rPr>
        <w:t>važnost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14)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15) </w:t>
      </w:r>
      <w:r w:rsidR="002714A3">
        <w:rPr>
          <w:color w:val="000000"/>
        </w:rPr>
        <w:t>izjavu</w:t>
      </w:r>
      <w:r>
        <w:rPr>
          <w:color w:val="000000"/>
        </w:rPr>
        <w:t xml:space="preserve"> </w:t>
      </w:r>
      <w:r w:rsidR="002714A3">
        <w:rPr>
          <w:color w:val="000000"/>
        </w:rPr>
        <w:t>kojom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potvrđuje</w:t>
      </w:r>
      <w:r>
        <w:rPr>
          <w:color w:val="000000"/>
        </w:rPr>
        <w:t xml:space="preserve"> </w:t>
      </w:r>
      <w:r w:rsidR="002714A3">
        <w:rPr>
          <w:color w:val="000000"/>
        </w:rPr>
        <w:t>preuzimanje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korišćenju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privremeno</w:t>
      </w:r>
      <w:r>
        <w:rPr>
          <w:color w:val="000000"/>
        </w:rPr>
        <w:t xml:space="preserve"> </w:t>
      </w:r>
      <w:r w:rsidR="002714A3">
        <w:rPr>
          <w:color w:val="000000"/>
        </w:rPr>
        <w:t>označavanje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16)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preuzima</w:t>
      </w:r>
      <w:r>
        <w:rPr>
          <w:color w:val="000000"/>
        </w:rPr>
        <w:t xml:space="preserve"> </w:t>
      </w:r>
      <w:r w:rsidR="002714A3">
        <w:rPr>
          <w:color w:val="000000"/>
        </w:rPr>
        <w:t>tablice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potvrdu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5)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nije</w:t>
      </w:r>
      <w:r w:rsidR="00442086">
        <w:rPr>
          <w:color w:val="000000"/>
        </w:rPr>
        <w:t xml:space="preserve"> </w:t>
      </w:r>
      <w:r>
        <w:rPr>
          <w:color w:val="000000"/>
        </w:rPr>
        <w:t>registrovano</w:t>
      </w:r>
      <w:r w:rsidR="00442086">
        <w:rPr>
          <w:color w:val="000000"/>
        </w:rPr>
        <w:t xml:space="preserve"> </w:t>
      </w:r>
      <w:r>
        <w:rPr>
          <w:color w:val="000000"/>
        </w:rPr>
        <w:t>prilaže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: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vlasništvu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;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osigurano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odgovornosti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štete</w:t>
      </w:r>
      <w:r w:rsidR="00442086">
        <w:rPr>
          <w:color w:val="000000"/>
        </w:rPr>
        <w:t xml:space="preserve"> </w:t>
      </w:r>
      <w:r>
        <w:rPr>
          <w:color w:val="000000"/>
        </w:rPr>
        <w:t>pričinjene</w:t>
      </w:r>
      <w:r w:rsidR="00442086">
        <w:rPr>
          <w:color w:val="000000"/>
        </w:rPr>
        <w:t xml:space="preserve"> </w:t>
      </w:r>
      <w:r>
        <w:rPr>
          <w:color w:val="000000"/>
        </w:rPr>
        <w:t>trećim</w:t>
      </w:r>
      <w:r w:rsidR="00442086">
        <w:rPr>
          <w:color w:val="000000"/>
        </w:rPr>
        <w:t xml:space="preserve"> </w:t>
      </w:r>
      <w:r>
        <w:rPr>
          <w:color w:val="000000"/>
        </w:rPr>
        <w:t>licima</w:t>
      </w:r>
      <w:r w:rsidR="00442086">
        <w:rPr>
          <w:color w:val="000000"/>
        </w:rPr>
        <w:t xml:space="preserve">;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tehničkoj</w:t>
      </w:r>
      <w:r w:rsidR="00442086">
        <w:rPr>
          <w:color w:val="000000"/>
        </w:rPr>
        <w:t xml:space="preserve"> </w:t>
      </w:r>
      <w:r>
        <w:rPr>
          <w:color w:val="000000"/>
        </w:rPr>
        <w:t>ispravnosti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traže</w:t>
      </w:r>
      <w:r w:rsidR="00442086">
        <w:rPr>
          <w:color w:val="000000"/>
        </w:rPr>
        <w:t xml:space="preserve"> </w:t>
      </w:r>
      <w:r>
        <w:rPr>
          <w:color w:val="000000"/>
        </w:rPr>
        <w:t>probne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(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odvozi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tehnički</w:t>
      </w:r>
      <w:r w:rsidR="00442086">
        <w:rPr>
          <w:color w:val="000000"/>
        </w:rPr>
        <w:t xml:space="preserve"> </w:t>
      </w:r>
      <w:r>
        <w:rPr>
          <w:color w:val="000000"/>
        </w:rPr>
        <w:t>pregled</w:t>
      </w:r>
      <w:r w:rsidR="00442086">
        <w:rPr>
          <w:color w:val="000000"/>
        </w:rPr>
        <w:t>).</w:t>
      </w:r>
    </w:p>
    <w:p w:rsidR="00CE7372" w:rsidRDefault="002714A3">
      <w:pPr>
        <w:spacing w:after="150"/>
      </w:pPr>
      <w:r>
        <w:rPr>
          <w:color w:val="000000"/>
        </w:rPr>
        <w:t>Podnosilac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postupku</w:t>
      </w:r>
      <w:r w:rsidR="00442086">
        <w:rPr>
          <w:color w:val="000000"/>
        </w:rPr>
        <w:t xml:space="preserve"> </w:t>
      </w:r>
      <w:r>
        <w:rPr>
          <w:color w:val="000000"/>
        </w:rPr>
        <w:t>dostavlјa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uvid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ličnu</w:t>
      </w:r>
      <w:r w:rsidR="00442086">
        <w:rPr>
          <w:color w:val="000000"/>
        </w:rPr>
        <w:t xml:space="preserve"> </w:t>
      </w:r>
      <w:r>
        <w:rPr>
          <w:color w:val="000000"/>
        </w:rPr>
        <w:t>ispravu</w:t>
      </w:r>
      <w:r w:rsidR="00442086">
        <w:rPr>
          <w:color w:val="000000"/>
        </w:rPr>
        <w:t xml:space="preserve"> </w:t>
      </w:r>
      <w:r>
        <w:rPr>
          <w:color w:val="000000"/>
        </w:rPr>
        <w:t>kojom</w:t>
      </w:r>
      <w:r w:rsidR="00442086">
        <w:rPr>
          <w:color w:val="000000"/>
        </w:rPr>
        <w:t xml:space="preserve"> </w:t>
      </w:r>
      <w:r>
        <w:rPr>
          <w:color w:val="000000"/>
        </w:rPr>
        <w:t>dokazuje</w:t>
      </w:r>
      <w:r w:rsidR="00442086">
        <w:rPr>
          <w:color w:val="000000"/>
        </w:rPr>
        <w:t xml:space="preserve"> </w:t>
      </w:r>
      <w:r>
        <w:rPr>
          <w:color w:val="000000"/>
        </w:rPr>
        <w:t>identitet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49.</w:t>
      </w:r>
    </w:p>
    <w:p w:rsidR="00CE7372" w:rsidRDefault="002714A3">
      <w:pPr>
        <w:spacing w:after="150"/>
      </w:pP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odnosno</w:t>
      </w:r>
      <w:r w:rsidR="00442086">
        <w:rPr>
          <w:color w:val="000000"/>
        </w:rPr>
        <w:t xml:space="preserve"> </w:t>
      </w:r>
      <w:r>
        <w:rPr>
          <w:color w:val="000000"/>
        </w:rPr>
        <w:t>ovlašćeno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tablicu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potvrdu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sadrži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organa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pravnog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 </w:t>
      </w:r>
      <w:r w:rsidR="002714A3">
        <w:rPr>
          <w:color w:val="000000"/>
        </w:rPr>
        <w:t>koje</w:t>
      </w:r>
      <w:r>
        <w:rPr>
          <w:color w:val="000000"/>
        </w:rPr>
        <w:t xml:space="preserve"> </w:t>
      </w:r>
      <w:r w:rsidR="002714A3">
        <w:rPr>
          <w:color w:val="000000"/>
        </w:rPr>
        <w:t>izdaje</w:t>
      </w:r>
      <w:r>
        <w:rPr>
          <w:color w:val="000000"/>
        </w:rPr>
        <w:t xml:space="preserve"> </w:t>
      </w:r>
      <w:r w:rsidR="002714A3">
        <w:rPr>
          <w:color w:val="000000"/>
        </w:rPr>
        <w:t>potvrdu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pravni</w:t>
      </w:r>
      <w:r>
        <w:rPr>
          <w:color w:val="000000"/>
        </w:rPr>
        <w:t xml:space="preserve"> </w:t>
      </w:r>
      <w:r w:rsidR="002714A3">
        <w:rPr>
          <w:color w:val="000000"/>
        </w:rPr>
        <w:t>osnov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izdavanje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naziv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sedište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oznaku</w:t>
      </w:r>
      <w:r>
        <w:rPr>
          <w:color w:val="000000"/>
        </w:rPr>
        <w:t xml:space="preserve"> </w:t>
      </w:r>
      <w:r w:rsidR="002714A3">
        <w:rPr>
          <w:color w:val="000000"/>
        </w:rPr>
        <w:t>registarskog</w:t>
      </w:r>
      <w:r>
        <w:rPr>
          <w:color w:val="000000"/>
        </w:rPr>
        <w:t xml:space="preserve"> </w:t>
      </w:r>
      <w:r w:rsidR="002714A3">
        <w:rPr>
          <w:color w:val="000000"/>
        </w:rPr>
        <w:t>područja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tablice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7)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vozilu</w:t>
      </w:r>
      <w:r>
        <w:rPr>
          <w:color w:val="000000"/>
        </w:rPr>
        <w:t xml:space="preserve"> (</w:t>
      </w:r>
      <w:r w:rsidR="002714A3">
        <w:rPr>
          <w:color w:val="000000"/>
        </w:rPr>
        <w:t>vrsta</w:t>
      </w:r>
      <w:r>
        <w:rPr>
          <w:color w:val="000000"/>
        </w:rPr>
        <w:t xml:space="preserve">, </w:t>
      </w:r>
      <w:r w:rsidR="002714A3">
        <w:rPr>
          <w:color w:val="000000"/>
        </w:rPr>
        <w:t>marka</w:t>
      </w:r>
      <w:r>
        <w:rPr>
          <w:color w:val="000000"/>
        </w:rPr>
        <w:t xml:space="preserve">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8) </w:t>
      </w:r>
      <w:r w:rsidR="002714A3">
        <w:rPr>
          <w:color w:val="000000"/>
        </w:rPr>
        <w:t>podatke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maršuti</w:t>
      </w:r>
      <w:r>
        <w:rPr>
          <w:color w:val="000000"/>
        </w:rPr>
        <w:t xml:space="preserve"> (</w:t>
      </w:r>
      <w:r w:rsidR="002714A3">
        <w:rPr>
          <w:color w:val="000000"/>
        </w:rPr>
        <w:t>od</w:t>
      </w:r>
      <w:r>
        <w:rPr>
          <w:color w:val="000000"/>
        </w:rPr>
        <w:t xml:space="preserve">, </w:t>
      </w:r>
      <w:r w:rsidR="002714A3">
        <w:rPr>
          <w:color w:val="000000"/>
        </w:rPr>
        <w:t>preko</w:t>
      </w:r>
      <w:r>
        <w:rPr>
          <w:color w:val="000000"/>
        </w:rPr>
        <w:t xml:space="preserve">, </w:t>
      </w:r>
      <w:r w:rsidR="002714A3">
        <w:rPr>
          <w:color w:val="000000"/>
        </w:rPr>
        <w:t>do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t xml:space="preserve">9) </w:t>
      </w:r>
      <w:r w:rsidR="002714A3">
        <w:rPr>
          <w:color w:val="000000"/>
        </w:rPr>
        <w:t>važnost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10) </w:t>
      </w:r>
      <w:r w:rsidR="002714A3">
        <w:rPr>
          <w:color w:val="000000"/>
        </w:rPr>
        <w:t>prezime</w:t>
      </w:r>
      <w:r>
        <w:rPr>
          <w:color w:val="000000"/>
        </w:rPr>
        <w:t xml:space="preserve">,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jedinstveni</w:t>
      </w:r>
      <w:r>
        <w:rPr>
          <w:color w:val="000000"/>
        </w:rPr>
        <w:t xml:space="preserve"> </w:t>
      </w:r>
      <w:r w:rsidR="002714A3">
        <w:rPr>
          <w:color w:val="000000"/>
        </w:rPr>
        <w:t>matični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</w:t>
      </w:r>
      <w:r w:rsidR="002714A3">
        <w:rPr>
          <w:color w:val="000000"/>
        </w:rPr>
        <w:t>vozača</w:t>
      </w:r>
      <w:r>
        <w:rPr>
          <w:color w:val="000000"/>
        </w:rPr>
        <w:t xml:space="preserve">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će</w:t>
      </w:r>
      <w:r>
        <w:rPr>
          <w:color w:val="000000"/>
        </w:rPr>
        <w:t xml:space="preserve"> </w:t>
      </w:r>
      <w:r w:rsidR="002714A3">
        <w:rPr>
          <w:color w:val="000000"/>
        </w:rPr>
        <w:t>upravlјati</w:t>
      </w:r>
      <w:r>
        <w:rPr>
          <w:color w:val="000000"/>
        </w:rPr>
        <w:t xml:space="preserve"> </w:t>
      </w:r>
      <w:r w:rsidR="002714A3">
        <w:rPr>
          <w:color w:val="000000"/>
        </w:rPr>
        <w:t>vozilom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11) </w:t>
      </w:r>
      <w:r w:rsidR="002714A3">
        <w:rPr>
          <w:color w:val="000000"/>
        </w:rPr>
        <w:t>mesto</w:t>
      </w:r>
      <w:r>
        <w:rPr>
          <w:color w:val="000000"/>
        </w:rPr>
        <w:t xml:space="preserve"> </w:t>
      </w:r>
      <w:r w:rsidR="002714A3">
        <w:rPr>
          <w:color w:val="000000"/>
        </w:rPr>
        <w:t>pečata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potpis</w:t>
      </w:r>
      <w:r>
        <w:rPr>
          <w:color w:val="000000"/>
        </w:rPr>
        <w:t xml:space="preserve"> </w:t>
      </w:r>
      <w:r w:rsidR="002714A3">
        <w:rPr>
          <w:color w:val="000000"/>
        </w:rPr>
        <w:t>ovlašćenog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Obrazac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</w:t>
      </w:r>
      <w:r>
        <w:rPr>
          <w:color w:val="000000"/>
        </w:rPr>
        <w:t>Obrazac</w:t>
      </w:r>
      <w:r w:rsidR="00442086">
        <w:rPr>
          <w:color w:val="000000"/>
        </w:rPr>
        <w:t xml:space="preserve"> 6)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čini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50.</w:t>
      </w:r>
    </w:p>
    <w:p w:rsidR="00CE7372" w:rsidRDefault="002714A3">
      <w:pPr>
        <w:spacing w:after="150"/>
      </w:pP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izdatim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izdatim</w:t>
      </w:r>
      <w:r w:rsidR="00442086">
        <w:rPr>
          <w:color w:val="000000"/>
        </w:rPr>
        <w:t xml:space="preserve"> </w:t>
      </w:r>
      <w:r>
        <w:rPr>
          <w:color w:val="000000"/>
        </w:rPr>
        <w:t>potvrdama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tih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vodi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evidencija</w:t>
      </w:r>
      <w:r w:rsidR="00442086">
        <w:rPr>
          <w:color w:val="000000"/>
        </w:rPr>
        <w:t xml:space="preserve"> (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dalјem</w:t>
      </w:r>
      <w:r w:rsidR="00442086">
        <w:rPr>
          <w:color w:val="000000"/>
        </w:rPr>
        <w:t xml:space="preserve"> </w:t>
      </w:r>
      <w:r>
        <w:rPr>
          <w:color w:val="000000"/>
        </w:rPr>
        <w:t>tekstu</w:t>
      </w:r>
      <w:r w:rsidR="00442086">
        <w:rPr>
          <w:color w:val="000000"/>
        </w:rPr>
        <w:t xml:space="preserve">: </w:t>
      </w:r>
      <w:r>
        <w:rPr>
          <w:color w:val="000000"/>
        </w:rPr>
        <w:t>Registar</w:t>
      </w:r>
      <w:r w:rsidR="00442086">
        <w:rPr>
          <w:color w:val="000000"/>
        </w:rPr>
        <w:t>).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upisuju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redni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kojim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vrši</w:t>
      </w:r>
      <w:r>
        <w:rPr>
          <w:color w:val="000000"/>
        </w:rPr>
        <w:t xml:space="preserve"> </w:t>
      </w:r>
      <w:r w:rsidR="002714A3">
        <w:rPr>
          <w:color w:val="000000"/>
        </w:rPr>
        <w:t>upis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upisa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važnost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vrsta</w:t>
      </w:r>
      <w:r>
        <w:rPr>
          <w:color w:val="000000"/>
        </w:rPr>
        <w:t xml:space="preserve">, </w:t>
      </w:r>
      <w:r w:rsidR="002714A3">
        <w:rPr>
          <w:color w:val="000000"/>
        </w:rPr>
        <w:t>marka</w:t>
      </w:r>
      <w:r>
        <w:rPr>
          <w:color w:val="000000"/>
        </w:rPr>
        <w:t xml:space="preserve">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6) </w:t>
      </w:r>
      <w:r w:rsidR="002714A3">
        <w:rPr>
          <w:color w:val="000000"/>
        </w:rPr>
        <w:t>prezime</w:t>
      </w:r>
      <w:r>
        <w:rPr>
          <w:color w:val="000000"/>
        </w:rPr>
        <w:t>/</w:t>
      </w:r>
      <w:r w:rsidR="002714A3">
        <w:rPr>
          <w:color w:val="000000"/>
        </w:rPr>
        <w:t>naziv</w:t>
      </w:r>
      <w:r>
        <w:rPr>
          <w:color w:val="000000"/>
        </w:rPr>
        <w:t xml:space="preserve"> – </w:t>
      </w:r>
      <w:r w:rsidR="002714A3">
        <w:rPr>
          <w:color w:val="000000"/>
        </w:rPr>
        <w:t>ime</w:t>
      </w:r>
      <w:r>
        <w:rPr>
          <w:color w:val="000000"/>
        </w:rPr>
        <w:t xml:space="preserve">, </w:t>
      </w:r>
      <w:r w:rsidR="002714A3">
        <w:rPr>
          <w:color w:val="000000"/>
        </w:rPr>
        <w:t>prebivalište</w:t>
      </w:r>
      <w:r>
        <w:rPr>
          <w:color w:val="000000"/>
        </w:rPr>
        <w:t xml:space="preserve"> – </w:t>
      </w:r>
      <w:r w:rsidR="002714A3">
        <w:rPr>
          <w:color w:val="000000"/>
        </w:rPr>
        <w:t>sedište</w:t>
      </w:r>
      <w:r>
        <w:rPr>
          <w:color w:val="000000"/>
        </w:rPr>
        <w:t xml:space="preserve">, </w:t>
      </w:r>
      <w:r w:rsidR="002714A3">
        <w:rPr>
          <w:color w:val="000000"/>
        </w:rPr>
        <w:t>adresa</w:t>
      </w:r>
      <w:r>
        <w:rPr>
          <w:color w:val="000000"/>
        </w:rPr>
        <w:t xml:space="preserve"> </w:t>
      </w:r>
      <w:r w:rsidR="002714A3">
        <w:rPr>
          <w:color w:val="000000"/>
        </w:rPr>
        <w:t>vlasnika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 xml:space="preserve"> </w:t>
      </w:r>
      <w:r>
        <w:rPr>
          <w:color w:val="000000"/>
        </w:rPr>
        <w:t>Registra</w:t>
      </w:r>
      <w:r w:rsidR="00442086">
        <w:rPr>
          <w:color w:val="000000"/>
        </w:rPr>
        <w:t xml:space="preserve"> </w:t>
      </w:r>
      <w:r>
        <w:rPr>
          <w:color w:val="000000"/>
        </w:rPr>
        <w:t>jeste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zbirka</w:t>
      </w:r>
      <w:r w:rsidR="00442086">
        <w:rPr>
          <w:color w:val="000000"/>
        </w:rPr>
        <w:t xml:space="preserve"> </w:t>
      </w:r>
      <w:r>
        <w:rPr>
          <w:color w:val="000000"/>
        </w:rPr>
        <w:t>isprava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čine</w:t>
      </w:r>
      <w:r w:rsidR="00442086">
        <w:rPr>
          <w:color w:val="000000"/>
        </w:rPr>
        <w:t xml:space="preserve"> </w:t>
      </w:r>
      <w:r>
        <w:rPr>
          <w:color w:val="000000"/>
        </w:rPr>
        <w:t>zahtevi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prilozima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čuva</w:t>
      </w:r>
      <w:r w:rsidR="00442086">
        <w:rPr>
          <w:color w:val="000000"/>
        </w:rPr>
        <w:t xml:space="preserve"> </w:t>
      </w:r>
      <w:r>
        <w:rPr>
          <w:color w:val="000000"/>
        </w:rPr>
        <w:t>trajno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zbirke</w:t>
      </w:r>
      <w:r w:rsidR="00442086">
        <w:rPr>
          <w:color w:val="000000"/>
        </w:rPr>
        <w:t xml:space="preserve"> </w:t>
      </w:r>
      <w:r>
        <w:rPr>
          <w:color w:val="000000"/>
        </w:rPr>
        <w:t>isprava</w:t>
      </w:r>
      <w:r w:rsidR="00442086">
        <w:rPr>
          <w:color w:val="000000"/>
        </w:rPr>
        <w:t xml:space="preserve"> </w:t>
      </w:r>
      <w:r>
        <w:rPr>
          <w:color w:val="000000"/>
        </w:rPr>
        <w:t>čuvaju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pet</w:t>
      </w:r>
      <w:r w:rsidR="00442086">
        <w:rPr>
          <w:color w:val="000000"/>
        </w:rPr>
        <w:t xml:space="preserve"> </w:t>
      </w:r>
      <w:r>
        <w:rPr>
          <w:color w:val="000000"/>
        </w:rPr>
        <w:t>godina</w:t>
      </w:r>
      <w:r w:rsidR="00442086">
        <w:rPr>
          <w:color w:val="000000"/>
        </w:rPr>
        <w:t xml:space="preserve">, </w:t>
      </w:r>
      <w:r>
        <w:rPr>
          <w:color w:val="000000"/>
        </w:rPr>
        <w:t>računajući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datuma</w:t>
      </w:r>
      <w:r w:rsidR="00442086">
        <w:rPr>
          <w:color w:val="000000"/>
        </w:rPr>
        <w:t xml:space="preserve"> </w:t>
      </w:r>
      <w:r>
        <w:rPr>
          <w:color w:val="000000"/>
        </w:rPr>
        <w:t>izdavanja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51.</w:t>
      </w:r>
    </w:p>
    <w:p w:rsidR="00CE7372" w:rsidRDefault="002714A3">
      <w:pPr>
        <w:spacing w:after="150"/>
      </w:pPr>
      <w:r>
        <w:rPr>
          <w:color w:val="000000"/>
        </w:rPr>
        <w:t>Oblik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dimenzije</w:t>
      </w:r>
      <w:r w:rsidR="00442086">
        <w:rPr>
          <w:color w:val="000000"/>
        </w:rPr>
        <w:t xml:space="preserve"> </w:t>
      </w:r>
      <w:r>
        <w:rPr>
          <w:color w:val="000000"/>
        </w:rPr>
        <w:t>slova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brojevi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tablicama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prikazani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crtežima</w:t>
      </w:r>
      <w:r w:rsidR="00442086">
        <w:rPr>
          <w:color w:val="000000"/>
        </w:rPr>
        <w:t xml:space="preserve"> </w:t>
      </w:r>
      <w:r>
        <w:rPr>
          <w:color w:val="000000"/>
        </w:rPr>
        <w:t>br</w:t>
      </w:r>
      <w:r w:rsidR="00442086">
        <w:rPr>
          <w:color w:val="000000"/>
        </w:rPr>
        <w:t xml:space="preserve">. 31, 32. </w:t>
      </w:r>
      <w:r>
        <w:rPr>
          <w:color w:val="000000"/>
        </w:rPr>
        <w:t>i</w:t>
      </w:r>
      <w:r w:rsidR="00442086">
        <w:rPr>
          <w:color w:val="000000"/>
        </w:rPr>
        <w:t xml:space="preserve"> 33.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52.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, </w:t>
      </w:r>
      <w:r>
        <w:rPr>
          <w:color w:val="000000"/>
        </w:rPr>
        <w:t>osim</w:t>
      </w:r>
      <w:r w:rsidR="00442086">
        <w:rPr>
          <w:color w:val="000000"/>
        </w:rPr>
        <w:t xml:space="preserve"> </w:t>
      </w:r>
      <w:r>
        <w:rPr>
          <w:color w:val="000000"/>
        </w:rPr>
        <w:t>probnih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štampaju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kartonu</w:t>
      </w:r>
      <w:r w:rsidR="00442086">
        <w:rPr>
          <w:rFonts w:ascii="Calibri"/>
          <w:b/>
          <w:color w:val="000000"/>
          <w:vertAlign w:val="superscript"/>
        </w:rPr>
        <w:t>*</w:t>
      </w:r>
      <w:r w:rsidR="00442086">
        <w:rPr>
          <w:color w:val="000000"/>
        </w:rPr>
        <w:t xml:space="preserve">, </w:t>
      </w:r>
      <w:r>
        <w:rPr>
          <w:color w:val="000000"/>
        </w:rPr>
        <w:t>moraju</w:t>
      </w:r>
      <w:r w:rsidR="00442086">
        <w:rPr>
          <w:color w:val="000000"/>
        </w:rPr>
        <w:t xml:space="preserve"> </w:t>
      </w:r>
      <w:r>
        <w:rPr>
          <w:color w:val="000000"/>
        </w:rPr>
        <w:t>imati</w:t>
      </w:r>
      <w:r w:rsidR="00442086">
        <w:rPr>
          <w:color w:val="000000"/>
        </w:rPr>
        <w:t xml:space="preserve"> </w:t>
      </w:r>
      <w:r>
        <w:rPr>
          <w:color w:val="000000"/>
        </w:rPr>
        <w:t>reflektujuća</w:t>
      </w:r>
      <w:r w:rsidR="00442086">
        <w:rPr>
          <w:color w:val="000000"/>
        </w:rPr>
        <w:t xml:space="preserve"> </w:t>
      </w:r>
      <w:r>
        <w:rPr>
          <w:color w:val="000000"/>
        </w:rPr>
        <w:t>svojstva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53.</w:t>
      </w:r>
    </w:p>
    <w:p w:rsidR="00CE7372" w:rsidRDefault="002714A3">
      <w:pPr>
        <w:spacing w:after="150"/>
      </w:pPr>
      <w:r>
        <w:rPr>
          <w:color w:val="000000"/>
        </w:rPr>
        <w:t>Spisak</w:t>
      </w:r>
      <w:r w:rsidR="00442086">
        <w:rPr>
          <w:color w:val="000000"/>
        </w:rPr>
        <w:t xml:space="preserve"> </w:t>
      </w:r>
      <w:r>
        <w:rPr>
          <w:color w:val="000000"/>
        </w:rPr>
        <w:t>oznaka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(</w:t>
      </w:r>
      <w:r>
        <w:rPr>
          <w:color w:val="000000"/>
        </w:rPr>
        <w:t>Prilog</w:t>
      </w:r>
      <w:r w:rsidR="00442086">
        <w:rPr>
          <w:color w:val="000000"/>
        </w:rPr>
        <w:t xml:space="preserve"> 1) </w:t>
      </w:r>
      <w:r>
        <w:rPr>
          <w:color w:val="000000"/>
        </w:rPr>
        <w:t>odštampan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čine</w:t>
      </w:r>
      <w:r w:rsidR="00442086">
        <w:rPr>
          <w:color w:val="000000"/>
        </w:rPr>
        <w:t xml:space="preserve"> </w:t>
      </w:r>
      <w:r>
        <w:rPr>
          <w:color w:val="000000"/>
        </w:rPr>
        <w:t>njegov</w:t>
      </w:r>
      <w:r w:rsidR="00442086">
        <w:rPr>
          <w:color w:val="000000"/>
        </w:rPr>
        <w:t xml:space="preserve"> </w:t>
      </w:r>
      <w:r>
        <w:rPr>
          <w:color w:val="000000"/>
        </w:rPr>
        <w:t>sastavni</w:t>
      </w:r>
      <w:r w:rsidR="00442086">
        <w:rPr>
          <w:color w:val="000000"/>
        </w:rPr>
        <w:t xml:space="preserve"> </w:t>
      </w:r>
      <w:r>
        <w:rPr>
          <w:color w:val="000000"/>
        </w:rPr>
        <w:t>deo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54.</w:t>
      </w:r>
    </w:p>
    <w:p w:rsidR="00CE7372" w:rsidRDefault="002714A3">
      <w:pPr>
        <w:spacing w:after="150"/>
      </w:pP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izrađuju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posebnoj</w:t>
      </w:r>
      <w:r w:rsidR="00442086">
        <w:rPr>
          <w:color w:val="000000"/>
        </w:rPr>
        <w:t xml:space="preserve"> </w:t>
      </w:r>
      <w:r>
        <w:rPr>
          <w:color w:val="000000"/>
        </w:rPr>
        <w:t>tehničkoj</w:t>
      </w:r>
      <w:r w:rsidR="00442086">
        <w:rPr>
          <w:color w:val="000000"/>
        </w:rPr>
        <w:t xml:space="preserve"> </w:t>
      </w:r>
      <w:r>
        <w:rPr>
          <w:color w:val="000000"/>
        </w:rPr>
        <w:t>specifikaciji</w:t>
      </w:r>
      <w:r w:rsidR="00442086">
        <w:rPr>
          <w:color w:val="000000"/>
        </w:rPr>
        <w:t xml:space="preserve"> </w:t>
      </w:r>
      <w:r>
        <w:rPr>
          <w:color w:val="000000"/>
        </w:rPr>
        <w:t>koju</w:t>
      </w:r>
      <w:r w:rsidR="00442086">
        <w:rPr>
          <w:color w:val="000000"/>
        </w:rPr>
        <w:t xml:space="preserve"> </w:t>
      </w:r>
      <w:r>
        <w:rPr>
          <w:color w:val="000000"/>
        </w:rPr>
        <w:t>priprema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Ministarstvo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55.</w:t>
      </w:r>
    </w:p>
    <w:p w:rsidR="00CE7372" w:rsidRDefault="002714A3">
      <w:pPr>
        <w:spacing w:after="150"/>
      </w:pP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zameniće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novom</w:t>
      </w:r>
      <w:r w:rsidR="00442086">
        <w:rPr>
          <w:color w:val="000000"/>
        </w:rPr>
        <w:t xml:space="preserve"> </w:t>
      </w:r>
      <w:r>
        <w:rPr>
          <w:color w:val="000000"/>
        </w:rPr>
        <w:t>registarskom</w:t>
      </w:r>
      <w:r w:rsidR="00442086">
        <w:rPr>
          <w:color w:val="000000"/>
        </w:rPr>
        <w:t xml:space="preserve"> </w:t>
      </w:r>
      <w:r>
        <w:rPr>
          <w:color w:val="000000"/>
        </w:rPr>
        <w:t>tablicom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1) </w:t>
      </w:r>
      <w:r w:rsidR="002714A3">
        <w:rPr>
          <w:color w:val="000000"/>
        </w:rPr>
        <w:t>kad</w:t>
      </w:r>
      <w:r>
        <w:rPr>
          <w:color w:val="000000"/>
        </w:rPr>
        <w:t xml:space="preserve"> </w:t>
      </w:r>
      <w:r w:rsidR="002714A3">
        <w:rPr>
          <w:color w:val="000000"/>
        </w:rPr>
        <w:t>vozilo</w:t>
      </w:r>
      <w:r>
        <w:rPr>
          <w:color w:val="000000"/>
        </w:rPr>
        <w:t xml:space="preserve"> </w:t>
      </w:r>
      <w:r w:rsidR="002714A3">
        <w:rPr>
          <w:color w:val="000000"/>
        </w:rPr>
        <w:t>bude</w:t>
      </w:r>
      <w:r>
        <w:rPr>
          <w:color w:val="000000"/>
        </w:rPr>
        <w:t xml:space="preserve"> </w:t>
      </w:r>
      <w:r w:rsidR="002714A3">
        <w:rPr>
          <w:color w:val="000000"/>
        </w:rPr>
        <w:t>registrovano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drugom</w:t>
      </w:r>
      <w:r>
        <w:rPr>
          <w:color w:val="000000"/>
        </w:rPr>
        <w:t xml:space="preserve"> </w:t>
      </w:r>
      <w:r w:rsidR="002714A3">
        <w:rPr>
          <w:color w:val="000000"/>
        </w:rPr>
        <w:t>registarskom</w:t>
      </w:r>
      <w:r>
        <w:rPr>
          <w:color w:val="000000"/>
        </w:rPr>
        <w:t xml:space="preserve"> </w:t>
      </w:r>
      <w:r w:rsidR="002714A3">
        <w:rPr>
          <w:color w:val="000000"/>
        </w:rPr>
        <w:t>području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> </w:t>
      </w:r>
      <w:r w:rsidR="002714A3">
        <w:rPr>
          <w:color w:val="000000"/>
        </w:rPr>
        <w:t>kad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izgubi</w:t>
      </w:r>
      <w:r>
        <w:rPr>
          <w:color w:val="000000"/>
        </w:rPr>
        <w:t xml:space="preserve">, </w:t>
      </w:r>
      <w:r w:rsidR="002714A3">
        <w:rPr>
          <w:color w:val="000000"/>
        </w:rPr>
        <w:t>ukrade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bude</w:t>
      </w:r>
      <w:r>
        <w:rPr>
          <w:color w:val="000000"/>
        </w:rPr>
        <w:t xml:space="preserve"> </w:t>
      </w:r>
      <w:r w:rsidR="002714A3">
        <w:rPr>
          <w:color w:val="000000"/>
        </w:rPr>
        <w:t>uništena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kad</w:t>
      </w:r>
      <w:r>
        <w:rPr>
          <w:color w:val="000000"/>
        </w:rPr>
        <w:t xml:space="preserve"> </w:t>
      </w:r>
      <w:r w:rsidR="002714A3">
        <w:rPr>
          <w:color w:val="000000"/>
        </w:rPr>
        <w:t>usled</w:t>
      </w:r>
      <w:r>
        <w:rPr>
          <w:color w:val="000000"/>
        </w:rPr>
        <w:t xml:space="preserve"> </w:t>
      </w:r>
      <w:r w:rsidR="002714A3">
        <w:rPr>
          <w:color w:val="000000"/>
        </w:rPr>
        <w:t>dotrajalosti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oštećenja</w:t>
      </w:r>
      <w:r>
        <w:rPr>
          <w:color w:val="000000"/>
        </w:rPr>
        <w:t xml:space="preserve"> </w:t>
      </w:r>
      <w:r w:rsidR="002714A3">
        <w:rPr>
          <w:color w:val="000000"/>
        </w:rPr>
        <w:t>postane</w:t>
      </w:r>
      <w:r>
        <w:rPr>
          <w:color w:val="000000"/>
        </w:rPr>
        <w:t xml:space="preserve"> </w:t>
      </w:r>
      <w:r w:rsidR="002714A3">
        <w:rPr>
          <w:color w:val="000000"/>
        </w:rPr>
        <w:t>neupotreblјiva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Umesto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izgublјena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ukradena</w:t>
      </w:r>
      <w:r w:rsidR="00442086">
        <w:rPr>
          <w:color w:val="000000"/>
        </w:rPr>
        <w:t xml:space="preserve"> </w:t>
      </w:r>
      <w:r>
        <w:rPr>
          <w:color w:val="000000"/>
        </w:rPr>
        <w:t>ne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izdati</w:t>
      </w:r>
      <w:r w:rsidR="00442086">
        <w:rPr>
          <w:color w:val="000000"/>
        </w:rPr>
        <w:t xml:space="preserve"> </w:t>
      </w:r>
      <w:r>
        <w:rPr>
          <w:color w:val="000000"/>
        </w:rPr>
        <w:t>nova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registarska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sa</w:t>
      </w:r>
      <w:r w:rsidR="00442086">
        <w:rPr>
          <w:color w:val="000000"/>
        </w:rPr>
        <w:t xml:space="preserve"> </w:t>
      </w:r>
      <w:r>
        <w:rPr>
          <w:color w:val="000000"/>
        </w:rPr>
        <w:t>istim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registarskim</w:t>
      </w:r>
      <w:r w:rsidR="00442086">
        <w:rPr>
          <w:color w:val="000000"/>
        </w:rPr>
        <w:t xml:space="preserve"> </w:t>
      </w:r>
      <w:r>
        <w:rPr>
          <w:color w:val="000000"/>
        </w:rPr>
        <w:t>brojem</w:t>
      </w:r>
      <w:r w:rsidR="00442086">
        <w:rPr>
          <w:color w:val="000000"/>
        </w:rPr>
        <w:t xml:space="preserve"> </w:t>
      </w:r>
      <w:r>
        <w:rPr>
          <w:color w:val="000000"/>
        </w:rPr>
        <w:t>pre</w:t>
      </w:r>
      <w:r w:rsidR="00442086">
        <w:rPr>
          <w:color w:val="000000"/>
        </w:rPr>
        <w:t xml:space="preserve"> </w:t>
      </w:r>
      <w:r>
        <w:rPr>
          <w:color w:val="000000"/>
        </w:rPr>
        <w:t>nego</w:t>
      </w:r>
      <w:r w:rsidR="00442086">
        <w:rPr>
          <w:color w:val="000000"/>
        </w:rPr>
        <w:t xml:space="preserve"> </w:t>
      </w:r>
      <w:r>
        <w:rPr>
          <w:color w:val="000000"/>
        </w:rPr>
        <w:t>što</w:t>
      </w:r>
      <w:r w:rsidR="00442086">
        <w:rPr>
          <w:color w:val="000000"/>
        </w:rPr>
        <w:t xml:space="preserve"> </w:t>
      </w:r>
      <w:r>
        <w:rPr>
          <w:color w:val="000000"/>
        </w:rPr>
        <w:t>isteknu</w:t>
      </w:r>
      <w:r w:rsidR="00442086">
        <w:rPr>
          <w:color w:val="000000"/>
        </w:rPr>
        <w:t xml:space="preserve"> </w:t>
      </w:r>
      <w:r>
        <w:rPr>
          <w:color w:val="000000"/>
        </w:rPr>
        <w:t>dve</w:t>
      </w:r>
      <w:r w:rsidR="00442086">
        <w:rPr>
          <w:color w:val="000000"/>
        </w:rPr>
        <w:t xml:space="preserve"> </w:t>
      </w:r>
      <w:r>
        <w:rPr>
          <w:color w:val="000000"/>
        </w:rPr>
        <w:t>godine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kad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prijavlјen</w:t>
      </w:r>
      <w:r w:rsidR="00442086">
        <w:rPr>
          <w:color w:val="000000"/>
        </w:rPr>
        <w:t xml:space="preserve"> </w:t>
      </w:r>
      <w:r>
        <w:rPr>
          <w:color w:val="000000"/>
        </w:rPr>
        <w:t>gubitak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krađa</w:t>
      </w:r>
      <w:r w:rsidR="00442086">
        <w:rPr>
          <w:color w:val="000000"/>
        </w:rPr>
        <w:t xml:space="preserve"> </w:t>
      </w:r>
      <w:r>
        <w:rPr>
          <w:color w:val="000000"/>
        </w:rPr>
        <w:t>registarske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osim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obavlјaju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međunarodni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javni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prevoz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tereta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putnika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kada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poseduju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važeći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izvod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licence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prevoz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**</w:t>
      </w:r>
    </w:p>
    <w:p w:rsidR="00CE7372" w:rsidRDefault="002714A3">
      <w:pPr>
        <w:spacing w:after="150"/>
      </w:pPr>
      <w:r>
        <w:rPr>
          <w:color w:val="000000"/>
        </w:rPr>
        <w:t>Dotrajale</w:t>
      </w:r>
      <w:r w:rsidR="00442086">
        <w:rPr>
          <w:color w:val="000000"/>
        </w:rPr>
        <w:t xml:space="preserve">, </w:t>
      </w:r>
      <w:r>
        <w:rPr>
          <w:color w:val="000000"/>
        </w:rPr>
        <w:t>oštećene</w:t>
      </w:r>
      <w:r w:rsidR="00442086">
        <w:rPr>
          <w:color w:val="000000"/>
        </w:rPr>
        <w:t xml:space="preserve">, </w:t>
      </w:r>
      <w:r>
        <w:rPr>
          <w:color w:val="000000"/>
        </w:rPr>
        <w:t>vraćene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oduzete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uništavaju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prisustvu</w:t>
      </w:r>
      <w:r w:rsidR="00442086">
        <w:rPr>
          <w:color w:val="000000"/>
        </w:rPr>
        <w:t xml:space="preserve"> </w:t>
      </w:r>
      <w:r>
        <w:rPr>
          <w:color w:val="000000"/>
        </w:rPr>
        <w:t>tročlane</w:t>
      </w:r>
      <w:r w:rsidR="00442086">
        <w:rPr>
          <w:color w:val="000000"/>
        </w:rPr>
        <w:t xml:space="preserve"> </w:t>
      </w:r>
      <w:r>
        <w:rPr>
          <w:color w:val="000000"/>
        </w:rPr>
        <w:t>komisije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čemu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sačinjava</w:t>
      </w:r>
      <w:r w:rsidR="00442086">
        <w:rPr>
          <w:color w:val="000000"/>
        </w:rPr>
        <w:t xml:space="preserve"> </w:t>
      </w:r>
      <w:r>
        <w:rPr>
          <w:color w:val="000000"/>
        </w:rPr>
        <w:t>zapisnik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96/2019</w:t>
      </w:r>
    </w:p>
    <w:p w:rsidR="00CE7372" w:rsidRDefault="00442086">
      <w:pPr>
        <w:spacing w:after="150"/>
      </w:pPr>
      <w:r>
        <w:rPr>
          <w:color w:val="000000"/>
        </w:rPr>
        <w:t>**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51/2022</w:t>
      </w:r>
    </w:p>
    <w:p w:rsidR="00CE7372" w:rsidRDefault="00442086">
      <w:pPr>
        <w:spacing w:after="120"/>
        <w:jc w:val="center"/>
      </w:pPr>
      <w:r>
        <w:rPr>
          <w:color w:val="000000"/>
        </w:rPr>
        <w:t xml:space="preserve">IV. </w:t>
      </w:r>
      <w:r w:rsidR="002714A3">
        <w:rPr>
          <w:color w:val="000000"/>
        </w:rPr>
        <w:t>USLOVI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DOBIJANјE</w:t>
      </w:r>
      <w:r>
        <w:rPr>
          <w:color w:val="000000"/>
        </w:rPr>
        <w:t xml:space="preserve"> </w:t>
      </w:r>
      <w:r w:rsidR="002714A3">
        <w:rPr>
          <w:color w:val="000000"/>
        </w:rPr>
        <w:t>OVLAŠĆENјA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POSLOVI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privremeno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označavanje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potvrde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korišćenju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56.</w:t>
      </w:r>
    </w:p>
    <w:p w:rsidR="00CE7372" w:rsidRDefault="002714A3">
      <w:pPr>
        <w:spacing w:after="150"/>
      </w:pP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,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zainteresovanog</w:t>
      </w:r>
      <w:r w:rsidR="00442086">
        <w:rPr>
          <w:color w:val="000000"/>
        </w:rPr>
        <w:t xml:space="preserve"> </w:t>
      </w:r>
      <w:r>
        <w:rPr>
          <w:color w:val="000000"/>
        </w:rPr>
        <w:t>pravnog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, </w:t>
      </w:r>
      <w:r>
        <w:rPr>
          <w:color w:val="000000"/>
        </w:rPr>
        <w:t>rešenjem</w:t>
      </w:r>
      <w:r w:rsidR="00442086">
        <w:rPr>
          <w:color w:val="000000"/>
        </w:rPr>
        <w:t xml:space="preserve"> </w:t>
      </w:r>
      <w:r>
        <w:rPr>
          <w:color w:val="000000"/>
        </w:rPr>
        <w:t>ovlastiti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periodu</w:t>
      </w:r>
      <w:r w:rsidR="00442086">
        <w:rPr>
          <w:color w:val="000000"/>
        </w:rPr>
        <w:t xml:space="preserve"> </w:t>
      </w:r>
      <w:r>
        <w:rPr>
          <w:color w:val="000000"/>
        </w:rPr>
        <w:t>najduže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godinu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,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tablice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način</w:t>
      </w:r>
      <w:r w:rsidR="00442086">
        <w:rPr>
          <w:color w:val="000000"/>
        </w:rPr>
        <w:t xml:space="preserve"> </w:t>
      </w:r>
      <w:r>
        <w:rPr>
          <w:color w:val="000000"/>
        </w:rPr>
        <w:t>propisan</w:t>
      </w:r>
      <w:r w:rsidR="00442086">
        <w:rPr>
          <w:color w:val="000000"/>
        </w:rPr>
        <w:t xml:space="preserve"> </w:t>
      </w:r>
      <w:r>
        <w:rPr>
          <w:color w:val="000000"/>
        </w:rPr>
        <w:t>zakonom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ovim</w:t>
      </w:r>
      <w:r w:rsidR="00442086">
        <w:rPr>
          <w:color w:val="000000"/>
        </w:rPr>
        <w:t xml:space="preserve"> </w:t>
      </w:r>
      <w:r>
        <w:rPr>
          <w:color w:val="000000"/>
        </w:rPr>
        <w:t>pravilnikom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može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ovlastiti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ispunjava</w:t>
      </w:r>
      <w:r w:rsidR="00442086">
        <w:rPr>
          <w:color w:val="000000"/>
        </w:rPr>
        <w:t xml:space="preserve"> </w:t>
      </w:r>
      <w:r>
        <w:rPr>
          <w:color w:val="000000"/>
        </w:rPr>
        <w:t>sledeće</w:t>
      </w:r>
      <w:r w:rsidR="00442086">
        <w:rPr>
          <w:color w:val="000000"/>
        </w:rPr>
        <w:t xml:space="preserve"> </w:t>
      </w:r>
      <w:r>
        <w:rPr>
          <w:color w:val="000000"/>
        </w:rPr>
        <w:t>uslove</w:t>
      </w:r>
      <w:r w:rsidR="00442086">
        <w:rPr>
          <w:color w:val="000000"/>
        </w:rPr>
        <w:t xml:space="preserve">,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to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registrovan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obavlјanje</w:t>
      </w:r>
      <w:r>
        <w:rPr>
          <w:color w:val="000000"/>
        </w:rPr>
        <w:t xml:space="preserve"> </w:t>
      </w:r>
      <w:r w:rsidR="002714A3">
        <w:rPr>
          <w:color w:val="000000"/>
        </w:rPr>
        <w:t>delatnosti</w:t>
      </w:r>
      <w:r>
        <w:rPr>
          <w:color w:val="000000"/>
        </w:rPr>
        <w:t xml:space="preserve"> </w:t>
      </w:r>
      <w:r w:rsidR="002714A3">
        <w:rPr>
          <w:color w:val="000000"/>
        </w:rPr>
        <w:t>pružanja</w:t>
      </w:r>
      <w:r>
        <w:rPr>
          <w:color w:val="000000"/>
        </w:rPr>
        <w:t xml:space="preserve"> </w:t>
      </w:r>
      <w:r w:rsidR="002714A3">
        <w:rPr>
          <w:color w:val="000000"/>
        </w:rPr>
        <w:t>usluga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saobraćaju</w:t>
      </w:r>
      <w:r>
        <w:rPr>
          <w:color w:val="000000"/>
        </w:rPr>
        <w:t xml:space="preserve"> </w:t>
      </w:r>
      <w:r w:rsidR="002714A3">
        <w:rPr>
          <w:color w:val="000000"/>
        </w:rPr>
        <w:t>ili</w:t>
      </w:r>
      <w:r>
        <w:rPr>
          <w:color w:val="000000"/>
        </w:rPr>
        <w:t xml:space="preserve"> </w:t>
      </w:r>
      <w:r w:rsidR="002714A3">
        <w:rPr>
          <w:color w:val="000000"/>
        </w:rPr>
        <w:t>proizvodnje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prodaje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 xml:space="preserve">, </w:t>
      </w:r>
      <w:r w:rsidR="002714A3">
        <w:rPr>
          <w:color w:val="000000"/>
        </w:rPr>
        <w:t>odnosno</w:t>
      </w:r>
      <w:r>
        <w:rPr>
          <w:color w:val="000000"/>
        </w:rPr>
        <w:t xml:space="preserve">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obavlјanje</w:t>
      </w:r>
      <w:r>
        <w:rPr>
          <w:color w:val="000000"/>
        </w:rPr>
        <w:t xml:space="preserve"> </w:t>
      </w:r>
      <w:r w:rsidR="002714A3">
        <w:rPr>
          <w:color w:val="000000"/>
        </w:rPr>
        <w:t>poslova</w:t>
      </w:r>
      <w:r>
        <w:rPr>
          <w:color w:val="000000"/>
        </w:rPr>
        <w:t xml:space="preserve"> </w:t>
      </w:r>
      <w:r w:rsidR="002714A3">
        <w:rPr>
          <w:color w:val="000000"/>
        </w:rPr>
        <w:t>vezanih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te</w:t>
      </w:r>
      <w:r>
        <w:rPr>
          <w:color w:val="000000"/>
        </w:rPr>
        <w:t xml:space="preserve"> </w:t>
      </w:r>
      <w:r w:rsidR="002714A3">
        <w:rPr>
          <w:color w:val="000000"/>
        </w:rPr>
        <w:t>delatnosti</w:t>
      </w:r>
      <w:r>
        <w:rPr>
          <w:color w:val="000000"/>
        </w:rPr>
        <w:t xml:space="preserve"> </w:t>
      </w:r>
      <w:r w:rsidR="002714A3">
        <w:rPr>
          <w:color w:val="000000"/>
        </w:rPr>
        <w:t>predstavlјa</w:t>
      </w:r>
      <w:r>
        <w:rPr>
          <w:color w:val="000000"/>
        </w:rPr>
        <w:t xml:space="preserve"> </w:t>
      </w:r>
      <w:r w:rsidR="002714A3">
        <w:rPr>
          <w:color w:val="000000"/>
        </w:rPr>
        <w:t>pretežan</w:t>
      </w:r>
      <w:r>
        <w:rPr>
          <w:color w:val="000000"/>
        </w:rPr>
        <w:t xml:space="preserve"> </w:t>
      </w:r>
      <w:r w:rsidR="002714A3">
        <w:rPr>
          <w:color w:val="000000"/>
        </w:rPr>
        <w:t>deo</w:t>
      </w:r>
      <w:r>
        <w:rPr>
          <w:color w:val="000000"/>
        </w:rPr>
        <w:t xml:space="preserve"> </w:t>
      </w:r>
      <w:r w:rsidR="002714A3">
        <w:rPr>
          <w:color w:val="000000"/>
        </w:rPr>
        <w:t>njegovih</w:t>
      </w:r>
      <w:r>
        <w:rPr>
          <w:color w:val="000000"/>
        </w:rPr>
        <w:t xml:space="preserve"> </w:t>
      </w:r>
      <w:r w:rsidR="002714A3">
        <w:rPr>
          <w:color w:val="000000"/>
        </w:rPr>
        <w:t>poslova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ima</w:t>
      </w:r>
      <w:r>
        <w:rPr>
          <w:color w:val="000000"/>
        </w:rPr>
        <w:t xml:space="preserve"> </w:t>
      </w:r>
      <w:r w:rsidR="002714A3">
        <w:rPr>
          <w:color w:val="000000"/>
        </w:rPr>
        <w:t>poslovni</w:t>
      </w:r>
      <w:r>
        <w:rPr>
          <w:color w:val="000000"/>
        </w:rPr>
        <w:t xml:space="preserve"> </w:t>
      </w:r>
      <w:r w:rsidR="002714A3">
        <w:rPr>
          <w:color w:val="000000"/>
        </w:rPr>
        <w:t>prostor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kome</w:t>
      </w:r>
      <w:r>
        <w:rPr>
          <w:color w:val="000000"/>
        </w:rPr>
        <w:t xml:space="preserve"> </w:t>
      </w:r>
      <w:r w:rsidR="002714A3">
        <w:rPr>
          <w:color w:val="000000"/>
        </w:rPr>
        <w:t>će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obavlјati</w:t>
      </w:r>
      <w:r>
        <w:rPr>
          <w:color w:val="000000"/>
        </w:rPr>
        <w:t xml:space="preserve"> </w:t>
      </w:r>
      <w:r w:rsidR="002714A3">
        <w:rPr>
          <w:color w:val="000000"/>
        </w:rPr>
        <w:t>poslovi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kome</w:t>
      </w:r>
      <w:r>
        <w:rPr>
          <w:color w:val="000000"/>
        </w:rPr>
        <w:t xml:space="preserve"> </w:t>
      </w:r>
      <w:r w:rsidR="002714A3">
        <w:rPr>
          <w:color w:val="000000"/>
        </w:rPr>
        <w:t>će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čuvati</w:t>
      </w:r>
      <w:r>
        <w:rPr>
          <w:color w:val="000000"/>
        </w:rPr>
        <w:t xml:space="preserve"> </w:t>
      </w:r>
      <w:r w:rsidR="002714A3">
        <w:rPr>
          <w:color w:val="000000"/>
        </w:rPr>
        <w:t>arhiva</w:t>
      </w:r>
      <w:r>
        <w:rPr>
          <w:color w:val="000000"/>
        </w:rPr>
        <w:t xml:space="preserve">, </w:t>
      </w:r>
      <w:r w:rsidR="002714A3">
        <w:rPr>
          <w:color w:val="000000"/>
        </w:rPr>
        <w:t>izdvojen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ostalog</w:t>
      </w:r>
      <w:r>
        <w:rPr>
          <w:color w:val="000000"/>
        </w:rPr>
        <w:t xml:space="preserve"> </w:t>
      </w:r>
      <w:r w:rsidR="002714A3">
        <w:rPr>
          <w:color w:val="000000"/>
        </w:rPr>
        <w:t>prostora</w:t>
      </w:r>
      <w:r>
        <w:rPr>
          <w:color w:val="000000"/>
        </w:rPr>
        <w:t xml:space="preserve">,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je</w:t>
      </w:r>
      <w:r>
        <w:rPr>
          <w:color w:val="000000"/>
        </w:rPr>
        <w:t xml:space="preserve"> </w:t>
      </w:r>
      <w:r w:rsidR="002714A3">
        <w:rPr>
          <w:color w:val="000000"/>
        </w:rPr>
        <w:t>obezbeđen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neovlašćenog</w:t>
      </w:r>
      <w:r>
        <w:rPr>
          <w:color w:val="000000"/>
        </w:rPr>
        <w:t xml:space="preserve"> </w:t>
      </w:r>
      <w:r w:rsidR="002714A3">
        <w:rPr>
          <w:color w:val="000000"/>
        </w:rPr>
        <w:t>pristupa</w:t>
      </w:r>
      <w:r>
        <w:rPr>
          <w:color w:val="000000"/>
        </w:rPr>
        <w:t xml:space="preserve"> </w:t>
      </w:r>
      <w:r w:rsidR="002714A3">
        <w:rPr>
          <w:color w:val="000000"/>
        </w:rPr>
        <w:t>trećih</w:t>
      </w:r>
      <w:r>
        <w:rPr>
          <w:color w:val="000000"/>
        </w:rPr>
        <w:t xml:space="preserve"> </w:t>
      </w:r>
      <w:r w:rsidR="002714A3">
        <w:rPr>
          <w:color w:val="000000"/>
        </w:rPr>
        <w:t>lica</w:t>
      </w:r>
      <w:r>
        <w:rPr>
          <w:color w:val="000000"/>
        </w:rPr>
        <w:t xml:space="preserve">,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mogućnošću</w:t>
      </w:r>
      <w:r>
        <w:rPr>
          <w:color w:val="000000"/>
        </w:rPr>
        <w:t xml:space="preserve"> </w:t>
      </w:r>
      <w:r w:rsidR="002714A3">
        <w:rPr>
          <w:color w:val="000000"/>
        </w:rPr>
        <w:t>predaje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 xml:space="preserve"> </w:t>
      </w:r>
      <w:r w:rsidR="002714A3">
        <w:rPr>
          <w:color w:val="000000"/>
        </w:rPr>
        <w:t>tako</w:t>
      </w:r>
      <w:r>
        <w:rPr>
          <w:color w:val="000000"/>
        </w:rPr>
        <w:t xml:space="preserve">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podnosioci</w:t>
      </w:r>
      <w:r>
        <w:rPr>
          <w:color w:val="000000"/>
        </w:rPr>
        <w:t xml:space="preserve"> </w:t>
      </w:r>
      <w:r w:rsidR="002714A3">
        <w:rPr>
          <w:color w:val="000000"/>
        </w:rPr>
        <w:t>zahteva</w:t>
      </w:r>
      <w:r>
        <w:rPr>
          <w:color w:val="000000"/>
        </w:rPr>
        <w:t xml:space="preserve"> </w:t>
      </w:r>
      <w:r w:rsidR="002714A3">
        <w:rPr>
          <w:color w:val="000000"/>
        </w:rPr>
        <w:t>ne</w:t>
      </w:r>
      <w:r>
        <w:rPr>
          <w:color w:val="000000"/>
        </w:rPr>
        <w:t xml:space="preserve"> </w:t>
      </w:r>
      <w:r w:rsidR="002714A3">
        <w:rPr>
          <w:color w:val="000000"/>
        </w:rPr>
        <w:t>ulaze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prostoriju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kojoj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obavlјaju</w:t>
      </w:r>
      <w:r>
        <w:rPr>
          <w:color w:val="000000"/>
        </w:rPr>
        <w:t xml:space="preserve"> </w:t>
      </w:r>
      <w:r w:rsidR="002714A3">
        <w:rPr>
          <w:color w:val="000000"/>
        </w:rPr>
        <w:t>poslovi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površine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</w:t>
      </w:r>
      <w:r w:rsidR="002714A3">
        <w:rPr>
          <w:color w:val="000000"/>
        </w:rPr>
        <w:t>najmanje</w:t>
      </w:r>
      <w:r>
        <w:rPr>
          <w:color w:val="000000"/>
        </w:rPr>
        <w:t xml:space="preserve"> 12 </w:t>
      </w:r>
      <w:r w:rsidR="002714A3">
        <w:rPr>
          <w:color w:val="000000"/>
        </w:rPr>
        <w:t>kvadratnih</w:t>
      </w:r>
      <w:r>
        <w:rPr>
          <w:color w:val="000000"/>
        </w:rPr>
        <w:t xml:space="preserve"> </w:t>
      </w:r>
      <w:r w:rsidR="002714A3">
        <w:rPr>
          <w:color w:val="000000"/>
        </w:rPr>
        <w:t>metara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ima</w:t>
      </w:r>
      <w:r>
        <w:rPr>
          <w:color w:val="000000"/>
        </w:rPr>
        <w:t xml:space="preserve"> </w:t>
      </w:r>
      <w:r w:rsidR="002714A3">
        <w:rPr>
          <w:color w:val="000000"/>
        </w:rPr>
        <w:t>potrebnu</w:t>
      </w:r>
      <w:r>
        <w:rPr>
          <w:color w:val="000000"/>
        </w:rPr>
        <w:t xml:space="preserve"> </w:t>
      </w:r>
      <w:r w:rsidR="002714A3">
        <w:rPr>
          <w:color w:val="000000"/>
        </w:rPr>
        <w:t>opremu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sredstva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obavlјanje</w:t>
      </w:r>
      <w:r>
        <w:rPr>
          <w:color w:val="000000"/>
        </w:rPr>
        <w:t xml:space="preserve"> </w:t>
      </w:r>
      <w:r w:rsidR="002714A3">
        <w:rPr>
          <w:color w:val="000000"/>
        </w:rPr>
        <w:t>poslova</w:t>
      </w:r>
      <w:r>
        <w:rPr>
          <w:color w:val="000000"/>
        </w:rPr>
        <w:t xml:space="preserve"> (</w:t>
      </w:r>
      <w:r w:rsidR="002714A3">
        <w:rPr>
          <w:color w:val="000000"/>
        </w:rPr>
        <w:t>radni</w:t>
      </w:r>
      <w:r>
        <w:rPr>
          <w:color w:val="000000"/>
        </w:rPr>
        <w:t xml:space="preserve"> </w:t>
      </w:r>
      <w:r w:rsidR="002714A3">
        <w:rPr>
          <w:color w:val="000000"/>
        </w:rPr>
        <w:t>sto</w:t>
      </w:r>
      <w:r>
        <w:rPr>
          <w:color w:val="000000"/>
        </w:rPr>
        <w:t xml:space="preserve">, </w:t>
      </w:r>
      <w:r w:rsidR="002714A3">
        <w:rPr>
          <w:color w:val="000000"/>
        </w:rPr>
        <w:t>stolica</w:t>
      </w:r>
      <w:r>
        <w:rPr>
          <w:color w:val="000000"/>
        </w:rPr>
        <w:t xml:space="preserve">, </w:t>
      </w:r>
      <w:r w:rsidR="002714A3">
        <w:rPr>
          <w:color w:val="000000"/>
        </w:rPr>
        <w:t>računar</w:t>
      </w:r>
      <w:r>
        <w:rPr>
          <w:color w:val="000000"/>
        </w:rPr>
        <w:t xml:space="preserve">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štampačem</w:t>
      </w:r>
      <w:r>
        <w:rPr>
          <w:color w:val="000000"/>
        </w:rPr>
        <w:t xml:space="preserve">, </w:t>
      </w:r>
      <w:r w:rsidR="002714A3">
        <w:rPr>
          <w:color w:val="000000"/>
        </w:rPr>
        <w:t>obezbeđen</w:t>
      </w:r>
      <w:r>
        <w:rPr>
          <w:color w:val="000000"/>
        </w:rPr>
        <w:t xml:space="preserve"> </w:t>
      </w:r>
      <w:r w:rsidR="002714A3">
        <w:rPr>
          <w:color w:val="000000"/>
        </w:rPr>
        <w:t>pristup</w:t>
      </w:r>
      <w:r>
        <w:rPr>
          <w:color w:val="000000"/>
        </w:rPr>
        <w:t xml:space="preserve"> </w:t>
      </w:r>
      <w:r w:rsidR="002714A3">
        <w:rPr>
          <w:color w:val="000000"/>
        </w:rPr>
        <w:t>internetu</w:t>
      </w:r>
      <w:r>
        <w:rPr>
          <w:color w:val="000000"/>
        </w:rPr>
        <w:t xml:space="preserve"> </w:t>
      </w:r>
      <w:r w:rsidR="002714A3">
        <w:rPr>
          <w:color w:val="000000"/>
        </w:rPr>
        <w:t>putem</w:t>
      </w:r>
      <w:r>
        <w:rPr>
          <w:color w:val="000000"/>
        </w:rPr>
        <w:t xml:space="preserve"> </w:t>
      </w:r>
      <w:r w:rsidR="002714A3">
        <w:rPr>
          <w:color w:val="000000"/>
        </w:rPr>
        <w:t>zakupa</w:t>
      </w:r>
      <w:r>
        <w:rPr>
          <w:color w:val="000000"/>
        </w:rPr>
        <w:t xml:space="preserve"> ADSL-a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minimalnom</w:t>
      </w:r>
      <w:r>
        <w:rPr>
          <w:color w:val="000000"/>
        </w:rPr>
        <w:t xml:space="preserve"> </w:t>
      </w:r>
      <w:r w:rsidR="002714A3">
        <w:rPr>
          <w:color w:val="000000"/>
        </w:rPr>
        <w:t>brzinom</w:t>
      </w:r>
      <w:r>
        <w:rPr>
          <w:color w:val="000000"/>
        </w:rPr>
        <w:t xml:space="preserve"> </w:t>
      </w:r>
      <w:r w:rsidR="002714A3">
        <w:rPr>
          <w:color w:val="000000"/>
        </w:rPr>
        <w:t>preuzimanja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slanja</w:t>
      </w:r>
      <w:r>
        <w:rPr>
          <w:color w:val="000000"/>
        </w:rPr>
        <w:t xml:space="preserve"> </w:t>
      </w:r>
      <w:r w:rsidR="002714A3">
        <w:rPr>
          <w:color w:val="000000"/>
        </w:rPr>
        <w:t>podataka</w:t>
      </w:r>
      <w:r>
        <w:rPr>
          <w:color w:val="000000"/>
        </w:rPr>
        <w:t xml:space="preserve"> </w:t>
      </w:r>
      <w:r w:rsidR="002714A3">
        <w:rPr>
          <w:color w:val="000000"/>
        </w:rPr>
        <w:t>od</w:t>
      </w:r>
      <w:r>
        <w:rPr>
          <w:color w:val="000000"/>
        </w:rPr>
        <w:t xml:space="preserve"> 128 </w:t>
      </w:r>
      <w:r>
        <w:rPr>
          <w:b/>
          <w:color w:val="000000"/>
        </w:rPr>
        <w:t>kb/s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, </w:t>
      </w:r>
      <w:r w:rsidR="002714A3">
        <w:rPr>
          <w:color w:val="000000"/>
        </w:rPr>
        <w:t>metalna</w:t>
      </w:r>
      <w:r>
        <w:rPr>
          <w:color w:val="000000"/>
        </w:rPr>
        <w:t xml:space="preserve"> </w:t>
      </w:r>
      <w:r w:rsidR="002714A3">
        <w:rPr>
          <w:color w:val="000000"/>
        </w:rPr>
        <w:t>kasa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smeštaj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, </w:t>
      </w:r>
      <w:r w:rsidR="002714A3">
        <w:rPr>
          <w:color w:val="000000"/>
        </w:rPr>
        <w:t>zahteva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izdavanje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, </w:t>
      </w:r>
      <w:r w:rsidR="002714A3">
        <w:rPr>
          <w:color w:val="000000"/>
        </w:rPr>
        <w:t>potvrda</w:t>
      </w:r>
      <w:r>
        <w:rPr>
          <w:color w:val="000000"/>
        </w:rPr>
        <w:t xml:space="preserve"> </w:t>
      </w:r>
      <w:r w:rsidR="002714A3">
        <w:rPr>
          <w:color w:val="000000"/>
        </w:rPr>
        <w:t>o</w:t>
      </w:r>
      <w:r>
        <w:rPr>
          <w:color w:val="000000"/>
        </w:rPr>
        <w:t xml:space="preserve"> </w:t>
      </w:r>
      <w:r w:rsidR="002714A3">
        <w:rPr>
          <w:color w:val="000000"/>
        </w:rPr>
        <w:t>korišćenju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, </w:t>
      </w:r>
      <w:r w:rsidR="002714A3">
        <w:rPr>
          <w:color w:val="000000"/>
        </w:rPr>
        <w:t>registara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pečata</w:t>
      </w:r>
      <w:r>
        <w:rPr>
          <w:color w:val="000000"/>
        </w:rPr>
        <w:t>);</w:t>
      </w:r>
    </w:p>
    <w:p w:rsidR="00CE7372" w:rsidRDefault="00442086">
      <w:pPr>
        <w:spacing w:after="150"/>
      </w:pPr>
      <w:r>
        <w:rPr>
          <w:color w:val="000000"/>
        </w:rPr>
        <w:lastRenderedPageBreak/>
        <w:t xml:space="preserve">4) </w:t>
      </w:r>
      <w:r w:rsidR="002714A3">
        <w:rPr>
          <w:color w:val="000000"/>
        </w:rPr>
        <w:t>da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rad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poslovima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tablica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potvrda</w:t>
      </w:r>
      <w:r>
        <w:rPr>
          <w:color w:val="000000"/>
        </w:rPr>
        <w:t xml:space="preserve"> </w:t>
      </w:r>
      <w:r w:rsidR="002714A3">
        <w:rPr>
          <w:color w:val="000000"/>
        </w:rPr>
        <w:t>ima</w:t>
      </w:r>
      <w:r>
        <w:rPr>
          <w:color w:val="000000"/>
        </w:rPr>
        <w:t xml:space="preserve"> </w:t>
      </w:r>
      <w:r w:rsidR="002714A3">
        <w:rPr>
          <w:color w:val="000000"/>
        </w:rPr>
        <w:t>zaposlenog</w:t>
      </w:r>
      <w:r>
        <w:rPr>
          <w:color w:val="000000"/>
        </w:rPr>
        <w:t xml:space="preserve"> </w:t>
      </w:r>
      <w:r w:rsidR="002714A3">
        <w:rPr>
          <w:color w:val="000000"/>
        </w:rPr>
        <w:t>u</w:t>
      </w:r>
      <w:r>
        <w:rPr>
          <w:color w:val="000000"/>
        </w:rPr>
        <w:t xml:space="preserve"> </w:t>
      </w:r>
      <w:r w:rsidR="002714A3">
        <w:rPr>
          <w:color w:val="000000"/>
        </w:rPr>
        <w:t>radnom</w:t>
      </w:r>
      <w:r>
        <w:rPr>
          <w:color w:val="000000"/>
        </w:rPr>
        <w:t xml:space="preserve"> </w:t>
      </w:r>
      <w:r w:rsidR="002714A3">
        <w:rPr>
          <w:color w:val="000000"/>
        </w:rPr>
        <w:t>odnosu</w:t>
      </w:r>
      <w:r>
        <w:rPr>
          <w:color w:val="000000"/>
        </w:rPr>
        <w:t xml:space="preserve"> </w:t>
      </w:r>
      <w:r w:rsidR="002714A3">
        <w:rPr>
          <w:color w:val="000000"/>
        </w:rPr>
        <w:t>na</w:t>
      </w:r>
      <w:r>
        <w:rPr>
          <w:color w:val="000000"/>
        </w:rPr>
        <w:t xml:space="preserve"> </w:t>
      </w:r>
      <w:r w:rsidR="002714A3">
        <w:rPr>
          <w:color w:val="000000"/>
        </w:rPr>
        <w:t>neodređeno</w:t>
      </w:r>
      <w:r>
        <w:rPr>
          <w:color w:val="000000"/>
        </w:rPr>
        <w:t xml:space="preserve"> </w:t>
      </w:r>
      <w:r w:rsidR="002714A3">
        <w:rPr>
          <w:color w:val="000000"/>
        </w:rPr>
        <w:t>vreme</w:t>
      </w:r>
      <w:r>
        <w:rPr>
          <w:color w:val="000000"/>
        </w:rPr>
        <w:t xml:space="preserve">, </w:t>
      </w:r>
      <w:r w:rsidR="002714A3">
        <w:rPr>
          <w:color w:val="000000"/>
        </w:rPr>
        <w:t>sa</w:t>
      </w:r>
      <w:r>
        <w:rPr>
          <w:color w:val="000000"/>
        </w:rPr>
        <w:t xml:space="preserve"> </w:t>
      </w:r>
      <w:r w:rsidR="002714A3">
        <w:rPr>
          <w:color w:val="000000"/>
        </w:rPr>
        <w:t>visokom</w:t>
      </w:r>
      <w:r>
        <w:rPr>
          <w:color w:val="000000"/>
        </w:rPr>
        <w:t xml:space="preserve"> </w:t>
      </w:r>
      <w:r w:rsidR="002714A3">
        <w:rPr>
          <w:color w:val="000000"/>
        </w:rPr>
        <w:t>stručnom</w:t>
      </w:r>
      <w:r>
        <w:rPr>
          <w:color w:val="000000"/>
        </w:rPr>
        <w:t xml:space="preserve"> </w:t>
      </w:r>
      <w:r w:rsidR="002714A3">
        <w:rPr>
          <w:color w:val="000000"/>
        </w:rPr>
        <w:t>spremom</w:t>
      </w:r>
      <w:r>
        <w:rPr>
          <w:color w:val="000000"/>
        </w:rPr>
        <w:t xml:space="preserve"> </w:t>
      </w:r>
      <w:r w:rsidR="002714A3">
        <w:rPr>
          <w:color w:val="000000"/>
        </w:rPr>
        <w:t>iz</w:t>
      </w:r>
      <w:r>
        <w:rPr>
          <w:color w:val="000000"/>
        </w:rPr>
        <w:t xml:space="preserve"> </w:t>
      </w:r>
      <w:r w:rsidR="002714A3">
        <w:rPr>
          <w:color w:val="000000"/>
        </w:rPr>
        <w:t>oblasti</w:t>
      </w:r>
      <w:r>
        <w:rPr>
          <w:color w:val="000000"/>
        </w:rPr>
        <w:t xml:space="preserve"> </w:t>
      </w:r>
      <w:r w:rsidR="002714A3">
        <w:rPr>
          <w:color w:val="000000"/>
        </w:rPr>
        <w:t>pravnih</w:t>
      </w:r>
      <w:r>
        <w:rPr>
          <w:color w:val="000000"/>
        </w:rPr>
        <w:t xml:space="preserve"> </w:t>
      </w:r>
      <w:r w:rsidR="002714A3">
        <w:rPr>
          <w:color w:val="000000"/>
        </w:rPr>
        <w:t>nauka</w:t>
      </w:r>
      <w:r>
        <w:rPr>
          <w:color w:val="000000"/>
        </w:rPr>
        <w:t xml:space="preserve"> – </w:t>
      </w:r>
      <w:r w:rsidR="002714A3">
        <w:rPr>
          <w:color w:val="000000"/>
        </w:rPr>
        <w:t>diplomirani</w:t>
      </w:r>
      <w:r>
        <w:rPr>
          <w:color w:val="000000"/>
        </w:rPr>
        <w:t xml:space="preserve"> </w:t>
      </w:r>
      <w:r w:rsidR="002714A3">
        <w:rPr>
          <w:color w:val="000000"/>
        </w:rPr>
        <w:t>pravnik</w:t>
      </w:r>
      <w:r>
        <w:rPr>
          <w:color w:val="000000"/>
        </w:rPr>
        <w:t xml:space="preserve">, </w:t>
      </w:r>
      <w:r w:rsidR="002714A3">
        <w:rPr>
          <w:color w:val="000000"/>
        </w:rPr>
        <w:t>koji</w:t>
      </w:r>
      <w:r>
        <w:rPr>
          <w:color w:val="000000"/>
        </w:rPr>
        <w:t xml:space="preserve"> </w:t>
      </w:r>
      <w:r w:rsidR="002714A3">
        <w:rPr>
          <w:color w:val="000000"/>
        </w:rPr>
        <w:t>nije</w:t>
      </w:r>
      <w:r>
        <w:rPr>
          <w:color w:val="000000"/>
        </w:rPr>
        <w:t xml:space="preserve"> </w:t>
      </w:r>
      <w:r w:rsidR="002714A3">
        <w:rPr>
          <w:color w:val="000000"/>
        </w:rPr>
        <w:t>pod</w:t>
      </w:r>
      <w:r>
        <w:rPr>
          <w:color w:val="000000"/>
        </w:rPr>
        <w:t xml:space="preserve"> </w:t>
      </w:r>
      <w:r w:rsidR="002714A3">
        <w:rPr>
          <w:color w:val="000000"/>
        </w:rPr>
        <w:t>istragom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nije</w:t>
      </w:r>
      <w:r>
        <w:rPr>
          <w:color w:val="000000"/>
        </w:rPr>
        <w:t xml:space="preserve"> </w:t>
      </w:r>
      <w:r w:rsidR="002714A3">
        <w:rPr>
          <w:color w:val="000000"/>
        </w:rPr>
        <w:t>osuđivan</w:t>
      </w:r>
      <w:r>
        <w:rPr>
          <w:color w:val="000000"/>
        </w:rPr>
        <w:t xml:space="preserve"> </w:t>
      </w:r>
      <w:r w:rsidR="002714A3">
        <w:rPr>
          <w:color w:val="000000"/>
        </w:rPr>
        <w:t>za</w:t>
      </w:r>
      <w:r>
        <w:rPr>
          <w:color w:val="000000"/>
        </w:rPr>
        <w:t xml:space="preserve"> </w:t>
      </w:r>
      <w:r w:rsidR="002714A3">
        <w:rPr>
          <w:color w:val="000000"/>
        </w:rPr>
        <w:t>krivična</w:t>
      </w:r>
      <w:r>
        <w:rPr>
          <w:color w:val="000000"/>
        </w:rPr>
        <w:t xml:space="preserve"> </w:t>
      </w:r>
      <w:r w:rsidR="002714A3">
        <w:rPr>
          <w:color w:val="000000"/>
        </w:rPr>
        <w:t>dela</w:t>
      </w:r>
      <w:r>
        <w:rPr>
          <w:color w:val="000000"/>
        </w:rPr>
        <w:t xml:space="preserve"> </w:t>
      </w:r>
      <w:r w:rsidR="002714A3">
        <w:rPr>
          <w:color w:val="000000"/>
        </w:rPr>
        <w:t>koja</w:t>
      </w:r>
      <w:r>
        <w:rPr>
          <w:color w:val="000000"/>
        </w:rPr>
        <w:t xml:space="preserve"> </w:t>
      </w:r>
      <w:r w:rsidR="002714A3">
        <w:rPr>
          <w:color w:val="000000"/>
        </w:rPr>
        <w:t>se</w:t>
      </w:r>
      <w:r>
        <w:rPr>
          <w:color w:val="000000"/>
        </w:rPr>
        <w:t xml:space="preserve"> </w:t>
      </w:r>
      <w:r w:rsidR="002714A3">
        <w:rPr>
          <w:color w:val="000000"/>
        </w:rPr>
        <w:t>gone</w:t>
      </w:r>
      <w:r>
        <w:rPr>
          <w:color w:val="000000"/>
        </w:rPr>
        <w:t xml:space="preserve"> </w:t>
      </w:r>
      <w:r w:rsidR="002714A3">
        <w:rPr>
          <w:color w:val="000000"/>
        </w:rPr>
        <w:t>po</w:t>
      </w:r>
      <w:r>
        <w:rPr>
          <w:color w:val="000000"/>
        </w:rPr>
        <w:t xml:space="preserve"> </w:t>
      </w:r>
      <w:r w:rsidR="002714A3">
        <w:rPr>
          <w:color w:val="000000"/>
        </w:rPr>
        <w:t>službenoj</w:t>
      </w:r>
      <w:r>
        <w:rPr>
          <w:color w:val="000000"/>
        </w:rPr>
        <w:t xml:space="preserve"> </w:t>
      </w:r>
      <w:r w:rsidR="002714A3">
        <w:rPr>
          <w:color w:val="000000"/>
        </w:rPr>
        <w:t>dužnosti</w:t>
      </w:r>
      <w:r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Uz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,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podnosi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pisanoj</w:t>
      </w:r>
      <w:r w:rsidR="00442086">
        <w:rPr>
          <w:color w:val="000000"/>
        </w:rPr>
        <w:t xml:space="preserve"> </w:t>
      </w:r>
      <w:r>
        <w:rPr>
          <w:color w:val="000000"/>
        </w:rPr>
        <w:t>formi</w:t>
      </w:r>
      <w:r w:rsidR="00442086">
        <w:rPr>
          <w:color w:val="000000"/>
        </w:rPr>
        <w:t xml:space="preserve">, </w:t>
      </w:r>
      <w:r>
        <w:rPr>
          <w:color w:val="000000"/>
        </w:rPr>
        <w:t>prilažu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originali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državne</w:t>
      </w:r>
      <w:r w:rsidR="00442086">
        <w:rPr>
          <w:color w:val="000000"/>
        </w:rPr>
        <w:t xml:space="preserve"> </w:t>
      </w:r>
      <w:r>
        <w:rPr>
          <w:color w:val="000000"/>
        </w:rPr>
        <w:t>uprave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drugog</w:t>
      </w:r>
      <w:r w:rsidR="00442086">
        <w:rPr>
          <w:color w:val="000000"/>
        </w:rPr>
        <w:t xml:space="preserve"> </w:t>
      </w:r>
      <w:r>
        <w:rPr>
          <w:color w:val="000000"/>
        </w:rPr>
        <w:t>nadležnog</w:t>
      </w:r>
      <w:r w:rsidR="00442086">
        <w:rPr>
          <w:color w:val="000000"/>
        </w:rPr>
        <w:t xml:space="preserve"> </w:t>
      </w:r>
      <w:r>
        <w:rPr>
          <w:color w:val="000000"/>
        </w:rPr>
        <w:t>organa</w:t>
      </w:r>
      <w:r w:rsidR="00442086">
        <w:rPr>
          <w:color w:val="000000"/>
        </w:rPr>
        <w:t xml:space="preserve"> </w:t>
      </w:r>
      <w:r>
        <w:rPr>
          <w:color w:val="000000"/>
        </w:rPr>
        <w:t>overene</w:t>
      </w:r>
      <w:r w:rsidR="00442086">
        <w:rPr>
          <w:color w:val="000000"/>
        </w:rPr>
        <w:t xml:space="preserve"> </w:t>
      </w:r>
      <w:r>
        <w:rPr>
          <w:color w:val="000000"/>
        </w:rPr>
        <w:t>fotokopije</w:t>
      </w:r>
      <w:r w:rsidR="00442086">
        <w:rPr>
          <w:color w:val="000000"/>
        </w:rPr>
        <w:t xml:space="preserve"> </w:t>
      </w:r>
      <w:r>
        <w:rPr>
          <w:color w:val="000000"/>
        </w:rPr>
        <w:t>odgovarajućih</w:t>
      </w:r>
      <w:r w:rsidR="00442086">
        <w:rPr>
          <w:color w:val="000000"/>
        </w:rPr>
        <w:t xml:space="preserve"> </w:t>
      </w:r>
      <w:r>
        <w:rPr>
          <w:color w:val="000000"/>
        </w:rPr>
        <w:t>rešenja</w:t>
      </w:r>
      <w:r w:rsidR="00442086">
        <w:rPr>
          <w:color w:val="000000"/>
        </w:rPr>
        <w:t xml:space="preserve">, </w:t>
      </w:r>
      <w:r>
        <w:rPr>
          <w:color w:val="000000"/>
        </w:rPr>
        <w:t>potvrda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izvoda</w:t>
      </w:r>
      <w:r w:rsidR="00442086">
        <w:rPr>
          <w:color w:val="000000"/>
        </w:rPr>
        <w:t xml:space="preserve"> </w:t>
      </w:r>
      <w:r>
        <w:rPr>
          <w:color w:val="000000"/>
        </w:rPr>
        <w:t>kojima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dokazuje</w:t>
      </w:r>
      <w:r w:rsidR="00442086">
        <w:rPr>
          <w:color w:val="000000"/>
        </w:rPr>
        <w:t xml:space="preserve"> </w:t>
      </w:r>
      <w:r>
        <w:rPr>
          <w:color w:val="000000"/>
        </w:rPr>
        <w:t>ispunjenost</w:t>
      </w:r>
      <w:r w:rsidR="00442086">
        <w:rPr>
          <w:color w:val="000000"/>
        </w:rPr>
        <w:t xml:space="preserve"> </w:t>
      </w:r>
      <w:r>
        <w:rPr>
          <w:color w:val="000000"/>
        </w:rPr>
        <w:t>uslova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stava</w:t>
      </w:r>
      <w:r w:rsidR="00442086">
        <w:rPr>
          <w:color w:val="000000"/>
        </w:rPr>
        <w:t xml:space="preserve"> 2.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člana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nisu</w:t>
      </w:r>
      <w:r w:rsidR="00442086">
        <w:rPr>
          <w:color w:val="000000"/>
        </w:rPr>
        <w:t xml:space="preserve"> </w:t>
      </w:r>
      <w:r>
        <w:rPr>
          <w:color w:val="000000"/>
        </w:rPr>
        <w:t>stariji</w:t>
      </w:r>
      <w:r w:rsidR="00442086">
        <w:rPr>
          <w:color w:val="000000"/>
        </w:rPr>
        <w:t xml:space="preserve"> 30 </w:t>
      </w:r>
      <w:r>
        <w:rPr>
          <w:color w:val="000000"/>
        </w:rPr>
        <w:t>dana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Ispunjenost</w:t>
      </w:r>
      <w:r w:rsidR="00442086">
        <w:rPr>
          <w:color w:val="000000"/>
        </w:rPr>
        <w:t xml:space="preserve"> </w:t>
      </w:r>
      <w:r>
        <w:rPr>
          <w:color w:val="000000"/>
        </w:rPr>
        <w:t>uslova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dobijanje</w:t>
      </w:r>
      <w:r w:rsidR="00442086">
        <w:rPr>
          <w:color w:val="000000"/>
        </w:rPr>
        <w:t xml:space="preserve"> </w:t>
      </w:r>
      <w:r>
        <w:rPr>
          <w:color w:val="000000"/>
        </w:rPr>
        <w:t>ovlašćenja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utvrđuje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–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priloženih</w:t>
      </w:r>
      <w:r w:rsidR="00442086">
        <w:rPr>
          <w:color w:val="000000"/>
        </w:rPr>
        <w:t xml:space="preserve"> </w:t>
      </w:r>
      <w:r>
        <w:rPr>
          <w:color w:val="000000"/>
        </w:rPr>
        <w:t>dokaza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neposrednog</w:t>
      </w:r>
      <w:r w:rsidR="00442086">
        <w:rPr>
          <w:color w:val="000000"/>
        </w:rPr>
        <w:t xml:space="preserve"> </w:t>
      </w:r>
      <w:r>
        <w:rPr>
          <w:color w:val="000000"/>
        </w:rPr>
        <w:t>uvida</w:t>
      </w:r>
      <w:r w:rsidR="00442086">
        <w:rPr>
          <w:color w:val="000000"/>
        </w:rPr>
        <w:t xml:space="preserve"> </w:t>
      </w:r>
      <w:r>
        <w:rPr>
          <w:color w:val="000000"/>
        </w:rPr>
        <w:t>koji</w:t>
      </w:r>
      <w:r w:rsidR="00442086">
        <w:rPr>
          <w:color w:val="000000"/>
        </w:rPr>
        <w:t xml:space="preserve"> </w:t>
      </w:r>
      <w:r>
        <w:rPr>
          <w:color w:val="000000"/>
        </w:rPr>
        <w:t>vrši</w:t>
      </w:r>
      <w:r w:rsidR="00442086">
        <w:rPr>
          <w:color w:val="000000"/>
        </w:rPr>
        <w:t xml:space="preserve"> </w:t>
      </w:r>
      <w:r>
        <w:rPr>
          <w:color w:val="000000"/>
        </w:rPr>
        <w:t>kod</w:t>
      </w:r>
      <w:r w:rsidR="00442086">
        <w:rPr>
          <w:color w:val="000000"/>
        </w:rPr>
        <w:t xml:space="preserve"> </w:t>
      </w:r>
      <w:r>
        <w:rPr>
          <w:color w:val="000000"/>
        </w:rPr>
        <w:t>podnosioca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Ako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vreme</w:t>
      </w:r>
      <w:r w:rsidR="00442086">
        <w:rPr>
          <w:color w:val="000000"/>
        </w:rPr>
        <w:t xml:space="preserve"> </w:t>
      </w:r>
      <w:r>
        <w:rPr>
          <w:color w:val="000000"/>
        </w:rPr>
        <w:t>važenja</w:t>
      </w:r>
      <w:r w:rsidR="00442086">
        <w:rPr>
          <w:color w:val="000000"/>
        </w:rPr>
        <w:t xml:space="preserve"> </w:t>
      </w:r>
      <w:r>
        <w:rPr>
          <w:color w:val="000000"/>
        </w:rPr>
        <w:t>datog</w:t>
      </w:r>
      <w:r w:rsidR="00442086">
        <w:rPr>
          <w:color w:val="000000"/>
        </w:rPr>
        <w:t xml:space="preserve"> </w:t>
      </w:r>
      <w:r>
        <w:rPr>
          <w:color w:val="000000"/>
        </w:rPr>
        <w:t>ovlašćenja</w:t>
      </w:r>
      <w:r w:rsidR="00442086">
        <w:rPr>
          <w:color w:val="000000"/>
        </w:rPr>
        <w:t xml:space="preserve"> </w:t>
      </w:r>
      <w:r>
        <w:rPr>
          <w:color w:val="000000"/>
        </w:rPr>
        <w:t>nastupe</w:t>
      </w:r>
      <w:r w:rsidR="00442086">
        <w:rPr>
          <w:color w:val="000000"/>
        </w:rPr>
        <w:t xml:space="preserve"> </w:t>
      </w:r>
      <w:r>
        <w:rPr>
          <w:color w:val="000000"/>
        </w:rPr>
        <w:t>promene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činjeničnom</w:t>
      </w:r>
      <w:r w:rsidR="00442086">
        <w:rPr>
          <w:color w:val="000000"/>
        </w:rPr>
        <w:t xml:space="preserve"> </w:t>
      </w:r>
      <w:r>
        <w:rPr>
          <w:color w:val="000000"/>
        </w:rPr>
        <w:t>stanju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osnovu</w:t>
      </w:r>
      <w:r w:rsidR="00442086">
        <w:rPr>
          <w:color w:val="000000"/>
        </w:rPr>
        <w:t xml:space="preserve"> </w:t>
      </w:r>
      <w:r>
        <w:rPr>
          <w:color w:val="000000"/>
        </w:rPr>
        <w:t>koga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ocenjeno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ispunjeni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dobijanje</w:t>
      </w:r>
      <w:r w:rsidR="00442086">
        <w:rPr>
          <w:color w:val="000000"/>
        </w:rPr>
        <w:t xml:space="preserve"> </w:t>
      </w:r>
      <w:r>
        <w:rPr>
          <w:color w:val="000000"/>
        </w:rPr>
        <w:t>ovlašćenja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tablica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privremeno</w:t>
      </w:r>
      <w:r w:rsidR="00442086">
        <w:rPr>
          <w:color w:val="000000"/>
        </w:rPr>
        <w:t xml:space="preserve"> </w:t>
      </w:r>
      <w:r>
        <w:rPr>
          <w:color w:val="000000"/>
        </w:rPr>
        <w:t>označavanje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potvrde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njihovom</w:t>
      </w:r>
      <w:r w:rsidR="00442086">
        <w:rPr>
          <w:color w:val="000000"/>
        </w:rPr>
        <w:t xml:space="preserve"> </w:t>
      </w:r>
      <w:r>
        <w:rPr>
          <w:color w:val="000000"/>
        </w:rPr>
        <w:t>korišćenju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, </w:t>
      </w:r>
      <w:r>
        <w:rPr>
          <w:color w:val="000000"/>
        </w:rPr>
        <w:t>bez</w:t>
      </w:r>
      <w:r w:rsidR="00442086">
        <w:rPr>
          <w:color w:val="000000"/>
        </w:rPr>
        <w:t xml:space="preserve"> </w:t>
      </w:r>
      <w:r>
        <w:rPr>
          <w:color w:val="000000"/>
        </w:rPr>
        <w:t>odlaganja</w:t>
      </w:r>
      <w:r w:rsidR="00442086">
        <w:rPr>
          <w:color w:val="000000"/>
        </w:rPr>
        <w:t xml:space="preserve">, </w:t>
      </w:r>
      <w:r>
        <w:rPr>
          <w:color w:val="000000"/>
        </w:rPr>
        <w:t>obaveštava</w:t>
      </w:r>
      <w:r w:rsidR="00442086">
        <w:rPr>
          <w:color w:val="000000"/>
        </w:rPr>
        <w:t xml:space="preserve"> </w:t>
      </w:r>
      <w:r>
        <w:rPr>
          <w:color w:val="000000"/>
        </w:rPr>
        <w:t>organ</w:t>
      </w:r>
      <w:r w:rsidR="00442086">
        <w:rPr>
          <w:color w:val="000000"/>
        </w:rPr>
        <w:t xml:space="preserve"> </w:t>
      </w:r>
      <w:r>
        <w:rPr>
          <w:color w:val="000000"/>
        </w:rPr>
        <w:t>nadležan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promenama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nastupile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22/2012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57.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Ministarstvo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zainteresovanog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rešenjem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ovlastiti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ovlašćeno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vršenje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tehničkog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pregleda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način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propisan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zakonom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pravilnikom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podnosi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pisanoj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formi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elektronski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korišćenja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portala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e</w:t>
      </w:r>
      <w:r w:rsidR="00442086">
        <w:rPr>
          <w:b/>
          <w:color w:val="000000"/>
        </w:rPr>
        <w:t>-</w:t>
      </w:r>
      <w:r>
        <w:rPr>
          <w:b/>
          <w:color w:val="000000"/>
        </w:rPr>
        <w:t>Uprave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propisanom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obrascu</w:t>
      </w:r>
      <w:r w:rsidR="00442086">
        <w:rPr>
          <w:b/>
          <w:color w:val="000000"/>
        </w:rPr>
        <w:t xml:space="preserve"> (</w:t>
      </w:r>
      <w:r>
        <w:rPr>
          <w:b/>
          <w:color w:val="000000"/>
        </w:rPr>
        <w:t>Obrazac</w:t>
      </w:r>
      <w:r w:rsidR="00442086">
        <w:rPr>
          <w:b/>
          <w:color w:val="000000"/>
        </w:rPr>
        <w:t xml:space="preserve"> 7.)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odštampan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njegov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sastavni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deo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ovlastiti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ispunjava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sledeće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uslove</w:t>
      </w:r>
      <w:r w:rsidR="00442086">
        <w:rPr>
          <w:b/>
          <w:color w:val="000000"/>
        </w:rPr>
        <w:t>: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1)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ovlašćeno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vršenje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tehničkog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pregleda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2)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prostor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površine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najmanje</w:t>
      </w:r>
      <w:r>
        <w:rPr>
          <w:b/>
          <w:color w:val="000000"/>
        </w:rPr>
        <w:t xml:space="preserve"> 12 </w:t>
      </w:r>
      <w:r w:rsidR="002714A3">
        <w:rPr>
          <w:b/>
          <w:color w:val="000000"/>
        </w:rPr>
        <w:t>kvadratnih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metara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će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obavlјati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izdavanja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čuvati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arhiva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izdvojen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ostalog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prostora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obezbeđen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neovlašćenog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pristupa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trećih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mogućnošću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predaje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zahteva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tako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podnosioci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zahteva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ulaze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prostoriju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kojoj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obavlјaju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3)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potrebnu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opremu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sredstva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obavlјanje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poslova</w:t>
      </w:r>
      <w:r>
        <w:rPr>
          <w:b/>
          <w:color w:val="000000"/>
        </w:rPr>
        <w:t xml:space="preserve"> (</w:t>
      </w:r>
      <w:r w:rsidR="002714A3">
        <w:rPr>
          <w:b/>
          <w:color w:val="000000"/>
        </w:rPr>
        <w:t>radni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sto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stolica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metalna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smeštaj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registara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pečata</w:t>
      </w:r>
      <w:r>
        <w:rPr>
          <w:b/>
          <w:color w:val="000000"/>
        </w:rPr>
        <w:t>);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lastRenderedPageBreak/>
        <w:t xml:space="preserve">4)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računar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obezbeđenim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stalnim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pristupom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internetu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minimalnu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brzinu</w:t>
      </w:r>
      <w:r>
        <w:rPr>
          <w:b/>
          <w:color w:val="000000"/>
        </w:rPr>
        <w:t xml:space="preserve"> 10</w:t>
      </w:r>
      <w:r w:rsidR="002714A3">
        <w:rPr>
          <w:b/>
          <w:color w:val="000000"/>
        </w:rPr>
        <w:t>MV</w:t>
      </w:r>
      <w:r>
        <w:rPr>
          <w:b/>
          <w:color w:val="000000"/>
        </w:rPr>
        <w:t xml:space="preserve">/s, </w:t>
      </w:r>
      <w:r w:rsidR="002714A3">
        <w:rPr>
          <w:b/>
          <w:color w:val="000000"/>
        </w:rPr>
        <w:t>crno</w:t>
      </w:r>
      <w:r>
        <w:rPr>
          <w:b/>
          <w:color w:val="000000"/>
        </w:rPr>
        <w:t>-</w:t>
      </w:r>
      <w:r w:rsidR="002714A3">
        <w:rPr>
          <w:b/>
          <w:color w:val="000000"/>
        </w:rPr>
        <w:t>beli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laserski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štampač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čitač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lične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karte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saobraćajne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dozvole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5)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rad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izdavanja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zaposlenog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neodređeno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vreme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punim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radnim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vremenom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završio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diplomske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akademske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studije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ostvarenih</w:t>
      </w:r>
      <w:r>
        <w:rPr>
          <w:b/>
          <w:color w:val="000000"/>
        </w:rPr>
        <w:t xml:space="preserve"> 240 </w:t>
      </w:r>
      <w:r w:rsidR="002714A3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osnovne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akademske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studije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četiri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naučne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oblasti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nauka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koji</w:t>
      </w:r>
      <w:r>
        <w:rPr>
          <w:b/>
          <w:color w:val="000000"/>
        </w:rPr>
        <w:t xml:space="preserve"> je </w:t>
      </w:r>
      <w:r w:rsidR="002714A3">
        <w:rPr>
          <w:b/>
          <w:color w:val="000000"/>
        </w:rPr>
        <w:t>stekao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zvanje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diplomirani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pravnik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biometrijsku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ličnu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kartu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čipom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digitalnim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certifikatom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nije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istragom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osuđivan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krivična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dela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gone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službenoj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dužnosti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6)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zakonski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zastupnici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zastupnici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ogranka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nisu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istragom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nisu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osuđivani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krivična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dela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gone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službenoj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dužnosti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Izuzetno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2. </w:t>
      </w:r>
      <w:r>
        <w:rPr>
          <w:b/>
          <w:color w:val="000000"/>
        </w:rPr>
        <w:t>tačka</w:t>
      </w:r>
      <w:r w:rsidR="00442086">
        <w:rPr>
          <w:b/>
          <w:color w:val="000000"/>
        </w:rPr>
        <w:t xml:space="preserve"> 5)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potrebno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zameniti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zaposlenog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privremeno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odsutan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periodu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biti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duži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godinu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poslove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može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zaposleni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odnosu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određeno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punim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vremenom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prilažu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originali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overene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neoverene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kopije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odgovarajućih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rešenja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potvrda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izvoda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pribaviti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službenoj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dužnosti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kojima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ispunjenost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stava</w:t>
      </w:r>
      <w:r w:rsidR="00442086">
        <w:rPr>
          <w:b/>
          <w:color w:val="000000"/>
        </w:rPr>
        <w:t xml:space="preserve"> 2.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stariji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30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to</w:t>
      </w:r>
      <w:r w:rsidR="00442086">
        <w:rPr>
          <w:b/>
          <w:color w:val="000000"/>
        </w:rPr>
        <w:t>: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1)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uplati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republičke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administrativne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takse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2)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osnovu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korišćenja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prostora</w:t>
      </w:r>
      <w:r>
        <w:rPr>
          <w:b/>
          <w:color w:val="000000"/>
        </w:rPr>
        <w:t xml:space="preserve"> (</w:t>
      </w:r>
      <w:r w:rsidR="002714A3">
        <w:rPr>
          <w:b/>
          <w:color w:val="000000"/>
        </w:rPr>
        <w:t>ugovor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zakupu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ostavinsko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rešenje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ugovor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kupoprodaji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drugi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) </w:t>
      </w:r>
      <w:r w:rsidR="002714A3">
        <w:rPr>
          <w:b/>
          <w:color w:val="000000"/>
        </w:rPr>
        <w:t>ukoliko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podnosilac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zahteva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knjižni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vlasnik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nepokretnosti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3) </w:t>
      </w:r>
      <w:r w:rsidR="002714A3">
        <w:rPr>
          <w:b/>
          <w:color w:val="000000"/>
        </w:rPr>
        <w:t>izjava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podnosioca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zahteva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poseduje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internet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konekciju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tražene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brzine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protoka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informacija</w:t>
      </w:r>
      <w:r>
        <w:rPr>
          <w:b/>
          <w:color w:val="000000"/>
        </w:rPr>
        <w:t>;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4)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zaposleni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poslovima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izdavanja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završio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diplomske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akademske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studije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ostvarenih</w:t>
      </w:r>
      <w:r>
        <w:rPr>
          <w:b/>
          <w:color w:val="000000"/>
        </w:rPr>
        <w:t xml:space="preserve"> 240 </w:t>
      </w:r>
      <w:r w:rsidR="002714A3">
        <w:rPr>
          <w:b/>
          <w:color w:val="000000"/>
        </w:rPr>
        <w:t>ESPB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bodova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osnovne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akademske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studije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trajanju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četiri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godine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naučne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oblasti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nauka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stekao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zvanje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diplomirani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pravnik</w:t>
      </w:r>
      <w:r>
        <w:rPr>
          <w:b/>
          <w:color w:val="000000"/>
        </w:rPr>
        <w:t>.</w:t>
      </w:r>
      <w:r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Ispunjenost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dobijanje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ovlašćenja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utvrđuje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nadležna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sedištu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čijem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delokrugu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442086">
        <w:rPr>
          <w:b/>
          <w:color w:val="000000"/>
        </w:rPr>
        <w:t xml:space="preserve">: </w:t>
      </w:r>
      <w:r>
        <w:rPr>
          <w:b/>
          <w:color w:val="000000"/>
        </w:rPr>
        <w:t>činjenica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utvrđenih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neposrednim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uvidom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mesta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podnosioca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zahteva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uvidom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priložene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pribavlјene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službenoj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dužnosti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2714A3">
      <w:pPr>
        <w:spacing w:after="150"/>
      </w:pPr>
      <w:r>
        <w:rPr>
          <w:b/>
          <w:color w:val="000000"/>
        </w:rPr>
        <w:t>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vreme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važenja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ovlašćenja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nastupe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promene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činjeničnom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stanju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osnovu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ocenjeno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ispunjeni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uslovi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dobijanje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ovlašćenja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pravno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bez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odlaganja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obaveštava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Ministarstvo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promenama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nastupile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protivnom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smatraće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nesavesno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obavlјa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>.</w:t>
      </w:r>
      <w:r w:rsidR="00442086">
        <w:rPr>
          <w:rFonts w:ascii="Calibri"/>
          <w:b/>
          <w:color w:val="000000"/>
          <w:vertAlign w:val="superscript"/>
        </w:rPr>
        <w:t>*</w:t>
      </w:r>
    </w:p>
    <w:p w:rsidR="00CE7372" w:rsidRDefault="00442086">
      <w:pPr>
        <w:spacing w:after="150"/>
      </w:pPr>
      <w:r>
        <w:rPr>
          <w:color w:val="000000"/>
        </w:rPr>
        <w:t>*</w:t>
      </w:r>
      <w:r w:rsidR="002714A3">
        <w:rPr>
          <w:color w:val="000000"/>
        </w:rPr>
        <w:t>Službeni</w:t>
      </w:r>
      <w:r>
        <w:rPr>
          <w:color w:val="000000"/>
        </w:rPr>
        <w:t xml:space="preserve"> </w:t>
      </w:r>
      <w:r w:rsidR="002714A3">
        <w:rPr>
          <w:color w:val="000000"/>
        </w:rPr>
        <w:t>glasnik</w:t>
      </w:r>
      <w:r>
        <w:rPr>
          <w:color w:val="000000"/>
        </w:rPr>
        <w:t xml:space="preserve"> </w:t>
      </w:r>
      <w:r w:rsidR="002714A3">
        <w:rPr>
          <w:color w:val="000000"/>
        </w:rPr>
        <w:t>RS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87/2020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58.</w:t>
      </w:r>
    </w:p>
    <w:p w:rsidR="00CE7372" w:rsidRDefault="002714A3">
      <w:pPr>
        <w:spacing w:after="150"/>
      </w:pPr>
      <w:r>
        <w:rPr>
          <w:color w:val="000000"/>
        </w:rPr>
        <w:t>Ovlašćeno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preuzima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teritorijalno</w:t>
      </w:r>
      <w:r w:rsidR="00442086">
        <w:rPr>
          <w:color w:val="000000"/>
        </w:rPr>
        <w:t xml:space="preserve"> </w:t>
      </w:r>
      <w:r>
        <w:rPr>
          <w:color w:val="000000"/>
        </w:rPr>
        <w:t>nadležne</w:t>
      </w:r>
      <w:r w:rsidR="00442086">
        <w:rPr>
          <w:color w:val="000000"/>
        </w:rPr>
        <w:t xml:space="preserve"> </w:t>
      </w:r>
      <w:r>
        <w:rPr>
          <w:color w:val="000000"/>
        </w:rPr>
        <w:t>organizacione</w:t>
      </w:r>
      <w:r w:rsidR="00442086">
        <w:rPr>
          <w:color w:val="000000"/>
        </w:rPr>
        <w:t xml:space="preserve"> </w:t>
      </w:r>
      <w:r>
        <w:rPr>
          <w:color w:val="000000"/>
        </w:rPr>
        <w:t>jedinice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preuzetim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registracionim</w:t>
      </w:r>
      <w:r w:rsidR="00442086">
        <w:rPr>
          <w:color w:val="000000"/>
        </w:rPr>
        <w:t xml:space="preserve"> </w:t>
      </w:r>
      <w:r>
        <w:rPr>
          <w:color w:val="000000"/>
        </w:rPr>
        <w:t>nalepnicama</w:t>
      </w:r>
      <w:r w:rsidR="00442086">
        <w:rPr>
          <w:color w:val="000000"/>
        </w:rPr>
        <w:t xml:space="preserve"> </w:t>
      </w:r>
      <w:r>
        <w:rPr>
          <w:color w:val="000000"/>
        </w:rPr>
        <w:t>evidentiraju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jedinstvenom</w:t>
      </w:r>
      <w:r w:rsidR="00442086">
        <w:rPr>
          <w:color w:val="000000"/>
        </w:rPr>
        <w:t xml:space="preserve"> </w:t>
      </w:r>
      <w:r>
        <w:rPr>
          <w:color w:val="000000"/>
        </w:rPr>
        <w:t>registru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59.</w:t>
      </w:r>
    </w:p>
    <w:p w:rsidR="00CE7372" w:rsidRDefault="002714A3">
      <w:pPr>
        <w:spacing w:after="150"/>
      </w:pP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koja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izdate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ovlašćeno</w:t>
      </w:r>
      <w:r w:rsidR="00442086">
        <w:rPr>
          <w:color w:val="000000"/>
        </w:rPr>
        <w:t xml:space="preserve"> </w:t>
      </w:r>
      <w:r>
        <w:rPr>
          <w:color w:val="000000"/>
        </w:rPr>
        <w:t>pravno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vodi</w:t>
      </w:r>
      <w:r w:rsidR="00442086">
        <w:rPr>
          <w:color w:val="000000"/>
        </w:rPr>
        <w:t xml:space="preserve"> </w:t>
      </w:r>
      <w:r>
        <w:rPr>
          <w:color w:val="000000"/>
        </w:rPr>
        <w:t>evidenciju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evidenciju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upisuju</w:t>
      </w:r>
      <w:r w:rsidR="00442086">
        <w:rPr>
          <w:color w:val="000000"/>
        </w:rPr>
        <w:t>:</w:t>
      </w:r>
    </w:p>
    <w:p w:rsidR="00CE7372" w:rsidRDefault="00442086">
      <w:pPr>
        <w:spacing w:after="150"/>
      </w:pPr>
      <w:r>
        <w:rPr>
          <w:color w:val="000000"/>
        </w:rPr>
        <w:t xml:space="preserve">1) </w:t>
      </w:r>
      <w:r w:rsidR="002714A3">
        <w:rPr>
          <w:color w:val="000000"/>
        </w:rPr>
        <w:t>redni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upisa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2) </w:t>
      </w:r>
      <w:r w:rsidR="002714A3">
        <w:rPr>
          <w:color w:val="000000"/>
        </w:rPr>
        <w:t>registarska</w:t>
      </w:r>
      <w:r>
        <w:rPr>
          <w:color w:val="000000"/>
        </w:rPr>
        <w:t xml:space="preserve"> </w:t>
      </w:r>
      <w:r w:rsidR="002714A3">
        <w:rPr>
          <w:color w:val="000000"/>
        </w:rPr>
        <w:t>oznaka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3) </w:t>
      </w:r>
      <w:r w:rsidR="002714A3">
        <w:rPr>
          <w:color w:val="000000"/>
        </w:rPr>
        <w:t>vrsta</w:t>
      </w:r>
      <w:r>
        <w:rPr>
          <w:color w:val="000000"/>
        </w:rPr>
        <w:t xml:space="preserve">, </w:t>
      </w:r>
      <w:r w:rsidR="002714A3">
        <w:rPr>
          <w:color w:val="000000"/>
        </w:rPr>
        <w:t>marka</w:t>
      </w:r>
      <w:r>
        <w:rPr>
          <w:color w:val="000000"/>
        </w:rPr>
        <w:t xml:space="preserve">, </w:t>
      </w:r>
      <w:r w:rsidR="002714A3">
        <w:rPr>
          <w:color w:val="000000"/>
        </w:rPr>
        <w:t>tip</w:t>
      </w:r>
      <w:r>
        <w:rPr>
          <w:color w:val="000000"/>
        </w:rPr>
        <w:t xml:space="preserve">,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šasije</w:t>
      </w:r>
      <w:r>
        <w:rPr>
          <w:color w:val="000000"/>
        </w:rPr>
        <w:t xml:space="preserve"> </w:t>
      </w:r>
      <w:r w:rsidR="002714A3">
        <w:rPr>
          <w:color w:val="000000"/>
        </w:rPr>
        <w:t>vozila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4) </w:t>
      </w:r>
      <w:r w:rsidR="002714A3">
        <w:rPr>
          <w:color w:val="000000"/>
        </w:rPr>
        <w:t>datum</w:t>
      </w:r>
      <w:r>
        <w:rPr>
          <w:color w:val="000000"/>
        </w:rPr>
        <w:t xml:space="preserve"> </w:t>
      </w:r>
      <w:r w:rsidR="002714A3">
        <w:rPr>
          <w:color w:val="000000"/>
        </w:rPr>
        <w:t>i</w:t>
      </w:r>
      <w:r>
        <w:rPr>
          <w:color w:val="000000"/>
        </w:rPr>
        <w:t xml:space="preserve"> </w:t>
      </w:r>
      <w:r w:rsidR="002714A3">
        <w:rPr>
          <w:color w:val="000000"/>
        </w:rPr>
        <w:t>vreme</w:t>
      </w:r>
      <w:r>
        <w:rPr>
          <w:color w:val="000000"/>
        </w:rPr>
        <w:t xml:space="preserve"> </w:t>
      </w:r>
      <w:r w:rsidR="002714A3">
        <w:rPr>
          <w:color w:val="000000"/>
        </w:rPr>
        <w:t>izdavanja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>;</w:t>
      </w:r>
    </w:p>
    <w:p w:rsidR="00CE7372" w:rsidRDefault="00442086">
      <w:pPr>
        <w:spacing w:after="150"/>
      </w:pPr>
      <w:r>
        <w:rPr>
          <w:color w:val="000000"/>
        </w:rPr>
        <w:t xml:space="preserve">5) </w:t>
      </w:r>
      <w:r w:rsidR="002714A3">
        <w:rPr>
          <w:color w:val="000000"/>
        </w:rPr>
        <w:t>kontrolni</w:t>
      </w:r>
      <w:r>
        <w:rPr>
          <w:color w:val="000000"/>
        </w:rPr>
        <w:t xml:space="preserve"> </w:t>
      </w:r>
      <w:r w:rsidR="002714A3">
        <w:rPr>
          <w:color w:val="000000"/>
        </w:rPr>
        <w:t>broj</w:t>
      </w:r>
      <w:r>
        <w:rPr>
          <w:color w:val="000000"/>
        </w:rPr>
        <w:t xml:space="preserve"> </w:t>
      </w:r>
      <w:r w:rsidR="002714A3">
        <w:rPr>
          <w:color w:val="000000"/>
        </w:rPr>
        <w:t>izdate</w:t>
      </w:r>
      <w:r>
        <w:rPr>
          <w:color w:val="000000"/>
        </w:rPr>
        <w:t xml:space="preserve"> </w:t>
      </w:r>
      <w:r w:rsidR="002714A3">
        <w:rPr>
          <w:color w:val="000000"/>
        </w:rPr>
        <w:t>registracione</w:t>
      </w:r>
      <w:r>
        <w:rPr>
          <w:color w:val="000000"/>
        </w:rPr>
        <w:t xml:space="preserve"> </w:t>
      </w:r>
      <w:r w:rsidR="002714A3">
        <w:rPr>
          <w:color w:val="000000"/>
        </w:rPr>
        <w:t>nalepnice</w:t>
      </w:r>
      <w:r>
        <w:rPr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60.</w:t>
      </w:r>
    </w:p>
    <w:p w:rsidR="00CE7372" w:rsidRDefault="002714A3">
      <w:pPr>
        <w:spacing w:after="150"/>
      </w:pPr>
      <w:r>
        <w:rPr>
          <w:color w:val="000000"/>
        </w:rPr>
        <w:t>Po</w:t>
      </w:r>
      <w:r w:rsidR="00442086">
        <w:rPr>
          <w:color w:val="000000"/>
        </w:rPr>
        <w:t xml:space="preserve"> </w:t>
      </w:r>
      <w:r>
        <w:rPr>
          <w:color w:val="000000"/>
        </w:rPr>
        <w:t>zahtevu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upisano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jedinstveni</w:t>
      </w:r>
      <w:r w:rsidR="00442086">
        <w:rPr>
          <w:color w:val="000000"/>
        </w:rPr>
        <w:t xml:space="preserve"> </w:t>
      </w:r>
      <w:r>
        <w:rPr>
          <w:color w:val="000000"/>
        </w:rPr>
        <w:t>registar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ovlašćeno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 </w:t>
      </w:r>
      <w:r>
        <w:rPr>
          <w:color w:val="000000"/>
        </w:rPr>
        <w:t>utvrđuje</w:t>
      </w:r>
      <w:r w:rsidR="00442086">
        <w:rPr>
          <w:color w:val="000000"/>
        </w:rPr>
        <w:t xml:space="preserve">: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li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zahtev</w:t>
      </w:r>
      <w:r w:rsidR="00442086">
        <w:rPr>
          <w:color w:val="000000"/>
        </w:rPr>
        <w:t xml:space="preserve"> </w:t>
      </w:r>
      <w:r>
        <w:rPr>
          <w:color w:val="000000"/>
        </w:rPr>
        <w:t>podnet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strane</w:t>
      </w:r>
      <w:r w:rsidR="00442086">
        <w:rPr>
          <w:color w:val="000000"/>
        </w:rPr>
        <w:t xml:space="preserve"> </w:t>
      </w:r>
      <w:r>
        <w:rPr>
          <w:color w:val="000000"/>
        </w:rPr>
        <w:t>vlasnika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ili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vlasnik</w:t>
      </w:r>
      <w:r w:rsidR="00442086">
        <w:rPr>
          <w:color w:val="000000"/>
        </w:rPr>
        <w:t xml:space="preserve"> </w:t>
      </w:r>
      <w:r>
        <w:rPr>
          <w:color w:val="000000"/>
        </w:rPr>
        <w:t>ovlastio</w:t>
      </w:r>
      <w:r w:rsidR="00442086">
        <w:rPr>
          <w:color w:val="000000"/>
        </w:rPr>
        <w:t xml:space="preserve">;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li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tehničkom</w:t>
      </w:r>
      <w:r w:rsidR="00442086">
        <w:rPr>
          <w:color w:val="000000"/>
        </w:rPr>
        <w:t xml:space="preserve"> </w:t>
      </w:r>
      <w:r>
        <w:rPr>
          <w:color w:val="000000"/>
        </w:rPr>
        <w:t>pregledu</w:t>
      </w:r>
      <w:r w:rsidR="00442086">
        <w:rPr>
          <w:color w:val="000000"/>
        </w:rPr>
        <w:t xml:space="preserve"> </w:t>
      </w:r>
      <w:r>
        <w:rPr>
          <w:color w:val="000000"/>
        </w:rPr>
        <w:t>utvrđeno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vozilo</w:t>
      </w:r>
      <w:r w:rsidR="00442086">
        <w:rPr>
          <w:color w:val="000000"/>
        </w:rPr>
        <w:t xml:space="preserve"> </w:t>
      </w:r>
      <w:r>
        <w:rPr>
          <w:color w:val="000000"/>
        </w:rPr>
        <w:t>tehnički</w:t>
      </w:r>
      <w:r w:rsidR="00442086">
        <w:rPr>
          <w:color w:val="000000"/>
        </w:rPr>
        <w:t xml:space="preserve"> </w:t>
      </w:r>
      <w:r>
        <w:rPr>
          <w:color w:val="000000"/>
        </w:rPr>
        <w:t>ispravno</w:t>
      </w:r>
      <w:r w:rsidR="00442086">
        <w:rPr>
          <w:color w:val="000000"/>
        </w:rPr>
        <w:t xml:space="preserve">;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li</w:t>
      </w:r>
      <w:r w:rsidR="00442086">
        <w:rPr>
          <w:color w:val="000000"/>
        </w:rPr>
        <w:t xml:space="preserve"> </w:t>
      </w:r>
      <w:r>
        <w:rPr>
          <w:color w:val="000000"/>
        </w:rPr>
        <w:t>je</w:t>
      </w:r>
      <w:r w:rsidR="00442086">
        <w:rPr>
          <w:color w:val="000000"/>
        </w:rPr>
        <w:t xml:space="preserve"> </w:t>
      </w:r>
      <w:r>
        <w:rPr>
          <w:color w:val="000000"/>
        </w:rPr>
        <w:t>priložen</w:t>
      </w:r>
      <w:r w:rsidR="00442086">
        <w:rPr>
          <w:color w:val="000000"/>
        </w:rPr>
        <w:t xml:space="preserve"> </w:t>
      </w:r>
      <w:r>
        <w:rPr>
          <w:color w:val="000000"/>
        </w:rPr>
        <w:t>dokaz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obaveznom</w:t>
      </w:r>
      <w:r w:rsidR="00442086">
        <w:rPr>
          <w:color w:val="000000"/>
        </w:rPr>
        <w:t xml:space="preserve"> </w:t>
      </w:r>
      <w:r>
        <w:rPr>
          <w:color w:val="000000"/>
        </w:rPr>
        <w:t>osiguranju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;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li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izmireni</w:t>
      </w:r>
      <w:r w:rsidR="00442086">
        <w:rPr>
          <w:color w:val="000000"/>
        </w:rPr>
        <w:t xml:space="preserve"> </w:t>
      </w:r>
      <w:r>
        <w:rPr>
          <w:color w:val="000000"/>
        </w:rPr>
        <w:t>propisani</w:t>
      </w:r>
      <w:r w:rsidR="00442086">
        <w:rPr>
          <w:color w:val="000000"/>
        </w:rPr>
        <w:t xml:space="preserve"> </w:t>
      </w:r>
      <w:r>
        <w:rPr>
          <w:color w:val="000000"/>
        </w:rPr>
        <w:t>troškovi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Kada</w:t>
      </w:r>
      <w:r w:rsidR="00442086">
        <w:rPr>
          <w:color w:val="000000"/>
        </w:rPr>
        <w:t xml:space="preserve"> </w:t>
      </w:r>
      <w:r>
        <w:rPr>
          <w:color w:val="000000"/>
        </w:rPr>
        <w:t>utvrdi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su</w:t>
      </w:r>
      <w:r w:rsidR="00442086">
        <w:rPr>
          <w:color w:val="000000"/>
        </w:rPr>
        <w:t xml:space="preserve"> </w:t>
      </w:r>
      <w:r>
        <w:rPr>
          <w:color w:val="000000"/>
        </w:rPr>
        <w:t>ispunjeni</w:t>
      </w:r>
      <w:r w:rsidR="00442086">
        <w:rPr>
          <w:color w:val="000000"/>
        </w:rPr>
        <w:t xml:space="preserve"> </w:t>
      </w:r>
      <w:r>
        <w:rPr>
          <w:color w:val="000000"/>
        </w:rPr>
        <w:t>uslovi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izdavanje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 xml:space="preserve">, </w:t>
      </w:r>
      <w:r>
        <w:rPr>
          <w:color w:val="000000"/>
        </w:rPr>
        <w:t>ovlašćeno</w:t>
      </w:r>
      <w:r w:rsidR="00442086">
        <w:rPr>
          <w:color w:val="000000"/>
        </w:rPr>
        <w:t xml:space="preserve"> </w:t>
      </w:r>
      <w:r>
        <w:rPr>
          <w:color w:val="000000"/>
        </w:rPr>
        <w:t>lice</w:t>
      </w:r>
      <w:r w:rsidR="00442086">
        <w:rPr>
          <w:color w:val="000000"/>
        </w:rPr>
        <w:t xml:space="preserve">: </w:t>
      </w:r>
      <w:r>
        <w:rPr>
          <w:color w:val="000000"/>
        </w:rPr>
        <w:t>popunjava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</w:t>
      </w:r>
      <w:r w:rsidR="00442086">
        <w:rPr>
          <w:color w:val="000000"/>
        </w:rPr>
        <w:t xml:space="preserve"> </w:t>
      </w:r>
      <w:r>
        <w:rPr>
          <w:color w:val="000000"/>
        </w:rPr>
        <w:t>list</w:t>
      </w:r>
      <w:r w:rsidR="00442086">
        <w:rPr>
          <w:color w:val="000000"/>
        </w:rPr>
        <w:t xml:space="preserve"> </w:t>
      </w:r>
      <w:r>
        <w:rPr>
          <w:color w:val="000000"/>
        </w:rPr>
        <w:t>motornog</w:t>
      </w:r>
      <w:r w:rsidR="00442086">
        <w:rPr>
          <w:color w:val="000000"/>
        </w:rPr>
        <w:t>-</w:t>
      </w:r>
      <w:r>
        <w:rPr>
          <w:color w:val="000000"/>
        </w:rPr>
        <w:t>priklјučnog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, </w:t>
      </w:r>
      <w:r>
        <w:rPr>
          <w:color w:val="000000"/>
        </w:rPr>
        <w:t>potpisuje</w:t>
      </w:r>
      <w:r w:rsidR="00442086">
        <w:rPr>
          <w:color w:val="000000"/>
        </w:rPr>
        <w:t xml:space="preserve"> </w:t>
      </w:r>
      <w:r>
        <w:rPr>
          <w:color w:val="000000"/>
        </w:rPr>
        <w:t>ga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overava</w:t>
      </w:r>
      <w:r w:rsidR="00442086">
        <w:rPr>
          <w:color w:val="000000"/>
        </w:rPr>
        <w:t xml:space="preserve"> </w:t>
      </w:r>
      <w:r>
        <w:rPr>
          <w:color w:val="000000"/>
        </w:rPr>
        <w:t>pečatom</w:t>
      </w:r>
      <w:r w:rsidR="00442086">
        <w:rPr>
          <w:color w:val="000000"/>
        </w:rPr>
        <w:t xml:space="preserve">; </w:t>
      </w:r>
      <w:r>
        <w:rPr>
          <w:color w:val="000000"/>
        </w:rPr>
        <w:t>unosi</w:t>
      </w:r>
      <w:r w:rsidR="00442086">
        <w:rPr>
          <w:color w:val="000000"/>
        </w:rPr>
        <w:t xml:space="preserve"> </w:t>
      </w:r>
      <w:r>
        <w:rPr>
          <w:color w:val="000000"/>
        </w:rPr>
        <w:t>propisane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evidenciju</w:t>
      </w:r>
      <w:r w:rsidR="00442086">
        <w:rPr>
          <w:color w:val="000000"/>
        </w:rPr>
        <w:t xml:space="preserve"> </w:t>
      </w:r>
      <w:r>
        <w:rPr>
          <w:color w:val="000000"/>
        </w:rPr>
        <w:t>iz</w:t>
      </w:r>
      <w:r w:rsidR="00442086">
        <w:rPr>
          <w:color w:val="000000"/>
        </w:rPr>
        <w:t xml:space="preserve"> </w:t>
      </w:r>
      <w:r>
        <w:rPr>
          <w:color w:val="000000"/>
        </w:rPr>
        <w:t>koje</w:t>
      </w:r>
      <w:r w:rsidR="00442086">
        <w:rPr>
          <w:color w:val="000000"/>
        </w:rPr>
        <w:t xml:space="preserve"> </w:t>
      </w:r>
      <w:r>
        <w:rPr>
          <w:color w:val="000000"/>
        </w:rPr>
        <w:t>unete</w:t>
      </w:r>
      <w:r w:rsidR="00442086">
        <w:rPr>
          <w:color w:val="000000"/>
        </w:rPr>
        <w:t xml:space="preserve"> </w:t>
      </w:r>
      <w:r>
        <w:rPr>
          <w:color w:val="000000"/>
        </w:rPr>
        <w:t>podatke</w:t>
      </w:r>
      <w:r w:rsidR="00442086">
        <w:rPr>
          <w:color w:val="000000"/>
        </w:rPr>
        <w:t xml:space="preserve"> </w:t>
      </w:r>
      <w:r>
        <w:rPr>
          <w:color w:val="000000"/>
        </w:rPr>
        <w:t>prenosi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odgovarajuću</w:t>
      </w:r>
      <w:r w:rsidR="00442086">
        <w:rPr>
          <w:color w:val="000000"/>
        </w:rPr>
        <w:t xml:space="preserve"> </w:t>
      </w:r>
      <w:r>
        <w:rPr>
          <w:color w:val="000000"/>
        </w:rPr>
        <w:t>softversku</w:t>
      </w:r>
      <w:r w:rsidR="00442086">
        <w:rPr>
          <w:color w:val="000000"/>
        </w:rPr>
        <w:t xml:space="preserve"> </w:t>
      </w:r>
      <w:r>
        <w:rPr>
          <w:color w:val="000000"/>
        </w:rPr>
        <w:t>aplikaciju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prosleđuje</w:t>
      </w:r>
      <w:r w:rsidR="00442086">
        <w:rPr>
          <w:color w:val="000000"/>
        </w:rPr>
        <w:t xml:space="preserve"> </w:t>
      </w:r>
      <w:r>
        <w:rPr>
          <w:color w:val="000000"/>
        </w:rPr>
        <w:t>ih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server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Ministarstva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 xml:space="preserve">; </w:t>
      </w:r>
      <w:r>
        <w:rPr>
          <w:color w:val="000000"/>
        </w:rPr>
        <w:lastRenderedPageBreak/>
        <w:t>podnosiocu</w:t>
      </w:r>
      <w:r w:rsidR="00442086">
        <w:rPr>
          <w:color w:val="000000"/>
        </w:rPr>
        <w:t xml:space="preserve"> </w:t>
      </w:r>
      <w:r>
        <w:rPr>
          <w:color w:val="000000"/>
        </w:rPr>
        <w:t>zahteva</w:t>
      </w:r>
      <w:r w:rsidR="00442086">
        <w:rPr>
          <w:color w:val="000000"/>
        </w:rPr>
        <w:t xml:space="preserve"> </w:t>
      </w:r>
      <w:r>
        <w:rPr>
          <w:color w:val="000000"/>
        </w:rPr>
        <w:t>izdaje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registracionu</w:t>
      </w:r>
      <w:r w:rsidR="00442086">
        <w:rPr>
          <w:color w:val="000000"/>
        </w:rPr>
        <w:t xml:space="preserve"> </w:t>
      </w:r>
      <w:r>
        <w:rPr>
          <w:color w:val="000000"/>
        </w:rPr>
        <w:t>nalepnicu</w:t>
      </w:r>
      <w:r w:rsidR="00442086">
        <w:rPr>
          <w:color w:val="000000"/>
        </w:rPr>
        <w:t xml:space="preserve">; </w:t>
      </w:r>
      <w:r>
        <w:rPr>
          <w:color w:val="000000"/>
        </w:rPr>
        <w:t>izdvaja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</w:t>
      </w:r>
      <w:r w:rsidR="00442086">
        <w:rPr>
          <w:color w:val="000000"/>
        </w:rPr>
        <w:t xml:space="preserve"> </w:t>
      </w:r>
      <w:r>
        <w:rPr>
          <w:color w:val="000000"/>
        </w:rPr>
        <w:t>list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dostavlјa</w:t>
      </w:r>
      <w:r w:rsidR="00442086">
        <w:rPr>
          <w:color w:val="000000"/>
        </w:rPr>
        <w:t xml:space="preserve"> </w:t>
      </w:r>
      <w:r>
        <w:rPr>
          <w:color w:val="000000"/>
        </w:rPr>
        <w:t>ga</w:t>
      </w:r>
      <w:r w:rsidR="00442086">
        <w:rPr>
          <w:color w:val="000000"/>
        </w:rPr>
        <w:t xml:space="preserve"> </w:t>
      </w:r>
      <w:r>
        <w:rPr>
          <w:color w:val="000000"/>
        </w:rPr>
        <w:t>organu</w:t>
      </w:r>
      <w:r w:rsidR="00442086">
        <w:rPr>
          <w:color w:val="000000"/>
        </w:rPr>
        <w:t xml:space="preserve"> </w:t>
      </w:r>
      <w:r>
        <w:rPr>
          <w:color w:val="000000"/>
        </w:rPr>
        <w:t>nadležnom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registraciju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>.</w:t>
      </w:r>
    </w:p>
    <w:p w:rsidR="00CE7372" w:rsidRDefault="002714A3">
      <w:pPr>
        <w:spacing w:after="150"/>
      </w:pPr>
      <w:r>
        <w:rPr>
          <w:color w:val="000000"/>
        </w:rPr>
        <w:t>Podaci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vozilima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izdatim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registracionim</w:t>
      </w:r>
      <w:r w:rsidR="00442086">
        <w:rPr>
          <w:color w:val="000000"/>
        </w:rPr>
        <w:t xml:space="preserve"> </w:t>
      </w:r>
      <w:r>
        <w:rPr>
          <w:color w:val="000000"/>
        </w:rPr>
        <w:t>nalepnicama</w:t>
      </w:r>
      <w:r w:rsidR="00442086">
        <w:rPr>
          <w:color w:val="000000"/>
        </w:rPr>
        <w:t xml:space="preserve"> </w:t>
      </w:r>
      <w:r>
        <w:rPr>
          <w:color w:val="000000"/>
        </w:rPr>
        <w:t>dostavlјaju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Ministarstvu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 xml:space="preserve"> </w:t>
      </w:r>
      <w:r>
        <w:rPr>
          <w:color w:val="000000"/>
        </w:rPr>
        <w:t>dnevno</w:t>
      </w:r>
      <w:r w:rsidR="00442086">
        <w:rPr>
          <w:color w:val="000000"/>
        </w:rPr>
        <w:t xml:space="preserve">, </w:t>
      </w:r>
      <w:r>
        <w:rPr>
          <w:color w:val="000000"/>
        </w:rPr>
        <w:t>najkasnije</w:t>
      </w:r>
      <w:r w:rsidR="00442086">
        <w:rPr>
          <w:color w:val="000000"/>
        </w:rPr>
        <w:t xml:space="preserve"> </w:t>
      </w:r>
      <w:r>
        <w:rPr>
          <w:color w:val="000000"/>
        </w:rPr>
        <w:t>do</w:t>
      </w:r>
      <w:r w:rsidR="00442086">
        <w:rPr>
          <w:color w:val="000000"/>
        </w:rPr>
        <w:t xml:space="preserve"> </w:t>
      </w:r>
      <w:r>
        <w:rPr>
          <w:color w:val="000000"/>
        </w:rPr>
        <w:t>isteka</w:t>
      </w:r>
      <w:r w:rsidR="00442086">
        <w:rPr>
          <w:color w:val="000000"/>
        </w:rPr>
        <w:t xml:space="preserve"> </w:t>
      </w:r>
      <w:r>
        <w:rPr>
          <w:color w:val="000000"/>
        </w:rPr>
        <w:t>radnog</w:t>
      </w:r>
      <w:r w:rsidR="00442086">
        <w:rPr>
          <w:color w:val="000000"/>
        </w:rPr>
        <w:t xml:space="preserve"> </w:t>
      </w:r>
      <w:r>
        <w:rPr>
          <w:color w:val="000000"/>
        </w:rPr>
        <w:t>vremena</w:t>
      </w:r>
      <w:r w:rsidR="00442086">
        <w:rPr>
          <w:color w:val="000000"/>
        </w:rPr>
        <w:t xml:space="preserve"> </w:t>
      </w:r>
      <w:r>
        <w:rPr>
          <w:color w:val="000000"/>
        </w:rPr>
        <w:t>ovlašćenog</w:t>
      </w:r>
      <w:r w:rsidR="00442086">
        <w:rPr>
          <w:color w:val="000000"/>
        </w:rPr>
        <w:t xml:space="preserve"> </w:t>
      </w:r>
      <w:r>
        <w:rPr>
          <w:color w:val="000000"/>
        </w:rPr>
        <w:t>pravnog</w:t>
      </w:r>
      <w:r w:rsidR="00442086">
        <w:rPr>
          <w:color w:val="000000"/>
        </w:rPr>
        <w:t xml:space="preserve"> </w:t>
      </w:r>
      <w:r>
        <w:rPr>
          <w:color w:val="000000"/>
        </w:rPr>
        <w:t>lica</w:t>
      </w:r>
      <w:r w:rsidR="00442086">
        <w:rPr>
          <w:color w:val="000000"/>
        </w:rPr>
        <w:t xml:space="preserve">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registracioni</w:t>
      </w:r>
      <w:r w:rsidR="00442086">
        <w:rPr>
          <w:color w:val="000000"/>
        </w:rPr>
        <w:t xml:space="preserve"> </w:t>
      </w:r>
      <w:r>
        <w:rPr>
          <w:color w:val="000000"/>
        </w:rPr>
        <w:t>listovi</w:t>
      </w:r>
      <w:r w:rsidR="00442086">
        <w:rPr>
          <w:color w:val="000000"/>
        </w:rPr>
        <w:t xml:space="preserve"> </w:t>
      </w:r>
      <w:r>
        <w:rPr>
          <w:color w:val="000000"/>
        </w:rPr>
        <w:t>dostavlјaju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roku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24 </w:t>
      </w:r>
      <w:r>
        <w:rPr>
          <w:color w:val="000000"/>
        </w:rPr>
        <w:t>časa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časa</w:t>
      </w:r>
      <w:r w:rsidR="00442086">
        <w:rPr>
          <w:color w:val="000000"/>
        </w:rPr>
        <w:t xml:space="preserve"> </w:t>
      </w:r>
      <w:r>
        <w:rPr>
          <w:color w:val="000000"/>
        </w:rPr>
        <w:t>izdavanja</w:t>
      </w:r>
      <w:r w:rsidR="00442086">
        <w:rPr>
          <w:color w:val="000000"/>
        </w:rPr>
        <w:t xml:space="preserve"> </w:t>
      </w:r>
      <w:r>
        <w:rPr>
          <w:color w:val="000000"/>
        </w:rPr>
        <w:t>registracione</w:t>
      </w:r>
      <w:r w:rsidR="00442086">
        <w:rPr>
          <w:color w:val="000000"/>
        </w:rPr>
        <w:t xml:space="preserve"> </w:t>
      </w:r>
      <w:r>
        <w:rPr>
          <w:color w:val="000000"/>
        </w:rPr>
        <w:t>nalepnice</w:t>
      </w:r>
      <w:r w:rsidR="00442086">
        <w:rPr>
          <w:color w:val="000000"/>
        </w:rPr>
        <w:t>.</w:t>
      </w:r>
    </w:p>
    <w:p w:rsidR="00CE7372" w:rsidRDefault="00442086">
      <w:pPr>
        <w:spacing w:after="120"/>
        <w:jc w:val="center"/>
      </w:pPr>
      <w:r>
        <w:rPr>
          <w:color w:val="000000"/>
        </w:rPr>
        <w:t xml:space="preserve">V. </w:t>
      </w:r>
      <w:r w:rsidR="002714A3">
        <w:rPr>
          <w:color w:val="000000"/>
        </w:rPr>
        <w:t>ZAVRŠNE</w:t>
      </w:r>
      <w:r>
        <w:rPr>
          <w:color w:val="000000"/>
        </w:rPr>
        <w:t xml:space="preserve"> </w:t>
      </w:r>
      <w:r w:rsidR="002714A3">
        <w:rPr>
          <w:color w:val="000000"/>
        </w:rPr>
        <w:t>ODREDBE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61.</w:t>
      </w:r>
    </w:p>
    <w:p w:rsidR="00CE7372" w:rsidRDefault="002714A3">
      <w:pPr>
        <w:spacing w:after="150"/>
      </w:pPr>
      <w:r>
        <w:rPr>
          <w:color w:val="000000"/>
        </w:rPr>
        <w:t>Danom</w:t>
      </w:r>
      <w:r w:rsidR="00442086">
        <w:rPr>
          <w:color w:val="000000"/>
        </w:rPr>
        <w:t xml:space="preserve"> </w:t>
      </w:r>
      <w:r>
        <w:rPr>
          <w:color w:val="000000"/>
        </w:rPr>
        <w:t>početka</w:t>
      </w:r>
      <w:r w:rsidR="00442086">
        <w:rPr>
          <w:color w:val="000000"/>
        </w:rPr>
        <w:t xml:space="preserve"> </w:t>
      </w:r>
      <w:r>
        <w:rPr>
          <w:color w:val="000000"/>
        </w:rPr>
        <w:t>primene</w:t>
      </w:r>
      <w:r w:rsidR="00442086">
        <w:rPr>
          <w:color w:val="000000"/>
        </w:rPr>
        <w:t xml:space="preserve"> </w:t>
      </w:r>
      <w:r>
        <w:rPr>
          <w:color w:val="000000"/>
        </w:rPr>
        <w:t>ovog</w:t>
      </w:r>
      <w:r w:rsidR="00442086">
        <w:rPr>
          <w:color w:val="000000"/>
        </w:rPr>
        <w:t xml:space="preserve"> </w:t>
      </w:r>
      <w:r>
        <w:rPr>
          <w:color w:val="000000"/>
        </w:rPr>
        <w:t>pravilnika</w:t>
      </w:r>
      <w:r w:rsidR="00442086">
        <w:rPr>
          <w:color w:val="000000"/>
        </w:rPr>
        <w:t xml:space="preserve"> </w:t>
      </w:r>
      <w:r>
        <w:rPr>
          <w:color w:val="000000"/>
        </w:rPr>
        <w:t>prestaje</w:t>
      </w:r>
      <w:r w:rsidR="00442086">
        <w:rPr>
          <w:color w:val="000000"/>
        </w:rPr>
        <w:t xml:space="preserve"> </w:t>
      </w:r>
      <w:r>
        <w:rPr>
          <w:color w:val="000000"/>
        </w:rPr>
        <w:t>da</w:t>
      </w:r>
      <w:r w:rsidR="00442086">
        <w:rPr>
          <w:color w:val="000000"/>
        </w:rPr>
        <w:t xml:space="preserve"> </w:t>
      </w:r>
      <w:r>
        <w:rPr>
          <w:color w:val="000000"/>
        </w:rPr>
        <w:t>važi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(„</w:t>
      </w:r>
      <w:r>
        <w:rPr>
          <w:color w:val="000000"/>
        </w:rPr>
        <w:t>Službeni</w:t>
      </w:r>
      <w:r w:rsidR="00442086">
        <w:rPr>
          <w:color w:val="000000"/>
        </w:rPr>
        <w:t xml:space="preserve"> </w:t>
      </w:r>
      <w:r>
        <w:rPr>
          <w:color w:val="000000"/>
        </w:rPr>
        <w:t>glasnik</w:t>
      </w:r>
      <w:r w:rsidR="00442086">
        <w:rPr>
          <w:color w:val="000000"/>
        </w:rPr>
        <w:t xml:space="preserve"> </w:t>
      </w:r>
      <w:r>
        <w:rPr>
          <w:color w:val="000000"/>
        </w:rPr>
        <w:t>SRS</w:t>
      </w:r>
      <w:r w:rsidR="00442086">
        <w:rPr>
          <w:color w:val="000000"/>
        </w:rPr>
        <w:t xml:space="preserve">”, </w:t>
      </w:r>
      <w:r>
        <w:rPr>
          <w:color w:val="000000"/>
        </w:rPr>
        <w:t>br</w:t>
      </w:r>
      <w:r w:rsidR="00442086">
        <w:rPr>
          <w:color w:val="000000"/>
        </w:rPr>
        <w:t xml:space="preserve">. 51/75 </w:t>
      </w:r>
      <w:r>
        <w:rPr>
          <w:color w:val="000000"/>
        </w:rPr>
        <w:t>i</w:t>
      </w:r>
      <w:r w:rsidR="00442086">
        <w:rPr>
          <w:color w:val="000000"/>
        </w:rPr>
        <w:t xml:space="preserve"> 46/77),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registraciji</w:t>
      </w:r>
      <w:r w:rsidR="00442086">
        <w:rPr>
          <w:color w:val="000000"/>
        </w:rPr>
        <w:t xml:space="preserve"> </w:t>
      </w:r>
      <w:r>
        <w:rPr>
          <w:color w:val="000000"/>
        </w:rPr>
        <w:t>motornih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priklјučnih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(„</w:t>
      </w:r>
      <w:r>
        <w:rPr>
          <w:color w:val="000000"/>
        </w:rPr>
        <w:t>Službeni</w:t>
      </w:r>
      <w:r w:rsidR="00442086">
        <w:rPr>
          <w:color w:val="000000"/>
        </w:rPr>
        <w:t xml:space="preserve"> </w:t>
      </w:r>
      <w:r>
        <w:rPr>
          <w:color w:val="000000"/>
        </w:rPr>
        <w:t>glasnik</w:t>
      </w:r>
      <w:r w:rsidR="00442086">
        <w:rPr>
          <w:color w:val="000000"/>
        </w:rPr>
        <w:t xml:space="preserve"> </w:t>
      </w:r>
      <w:r>
        <w:rPr>
          <w:color w:val="000000"/>
        </w:rPr>
        <w:t>RS</w:t>
      </w:r>
      <w:r w:rsidR="00442086">
        <w:rPr>
          <w:color w:val="000000"/>
        </w:rPr>
        <w:t xml:space="preserve">”, </w:t>
      </w:r>
      <w:r>
        <w:rPr>
          <w:color w:val="000000"/>
        </w:rPr>
        <w:t>br</w:t>
      </w:r>
      <w:r w:rsidR="00442086">
        <w:rPr>
          <w:color w:val="000000"/>
        </w:rPr>
        <w:t xml:space="preserve">. 130/07, 17/08 </w:t>
      </w:r>
      <w:r>
        <w:rPr>
          <w:color w:val="000000"/>
        </w:rPr>
        <w:t>i</w:t>
      </w:r>
      <w:r w:rsidR="00442086">
        <w:rPr>
          <w:color w:val="000000"/>
        </w:rPr>
        <w:t xml:space="preserve"> 72/08),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utvrđivanju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(„</w:t>
      </w:r>
      <w:r>
        <w:rPr>
          <w:color w:val="000000"/>
        </w:rPr>
        <w:t>Službeni</w:t>
      </w:r>
      <w:r w:rsidR="00442086">
        <w:rPr>
          <w:color w:val="000000"/>
        </w:rPr>
        <w:t xml:space="preserve"> </w:t>
      </w:r>
      <w:r>
        <w:rPr>
          <w:color w:val="000000"/>
        </w:rPr>
        <w:t>glasnik</w:t>
      </w:r>
      <w:r w:rsidR="00442086">
        <w:rPr>
          <w:color w:val="000000"/>
        </w:rPr>
        <w:t xml:space="preserve"> </w:t>
      </w:r>
      <w:r>
        <w:rPr>
          <w:color w:val="000000"/>
        </w:rPr>
        <w:t>RS</w:t>
      </w:r>
      <w:r w:rsidR="00442086">
        <w:rPr>
          <w:color w:val="000000"/>
        </w:rPr>
        <w:t xml:space="preserve">”, </w:t>
      </w:r>
      <w:r>
        <w:rPr>
          <w:color w:val="000000"/>
        </w:rPr>
        <w:t>broj</w:t>
      </w:r>
      <w:r w:rsidR="00442086">
        <w:rPr>
          <w:color w:val="000000"/>
        </w:rPr>
        <w:t xml:space="preserve"> 34/98)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o</w:t>
      </w:r>
      <w:r w:rsidR="00442086">
        <w:rPr>
          <w:color w:val="000000"/>
        </w:rPr>
        <w:t xml:space="preserve"> </w:t>
      </w:r>
      <w:r>
        <w:rPr>
          <w:color w:val="000000"/>
        </w:rPr>
        <w:t>utvrđivanju</w:t>
      </w:r>
      <w:r w:rsidR="00442086">
        <w:rPr>
          <w:color w:val="000000"/>
        </w:rPr>
        <w:t xml:space="preserve"> </w:t>
      </w:r>
      <w:r>
        <w:rPr>
          <w:color w:val="000000"/>
        </w:rPr>
        <w:t>registarskih</w:t>
      </w:r>
      <w:r w:rsidR="00442086">
        <w:rPr>
          <w:color w:val="000000"/>
        </w:rPr>
        <w:t xml:space="preserve"> </w:t>
      </w:r>
      <w:r>
        <w:rPr>
          <w:color w:val="000000"/>
        </w:rPr>
        <w:t>područja</w:t>
      </w:r>
      <w:r w:rsidR="00442086">
        <w:rPr>
          <w:color w:val="000000"/>
        </w:rPr>
        <w:t xml:space="preserve"> </w:t>
      </w:r>
      <w:r>
        <w:rPr>
          <w:color w:val="000000"/>
        </w:rPr>
        <w:t>za</w:t>
      </w:r>
      <w:r w:rsidR="00442086">
        <w:rPr>
          <w:color w:val="000000"/>
        </w:rPr>
        <w:t xml:space="preserve"> </w:t>
      </w:r>
      <w:r>
        <w:rPr>
          <w:color w:val="000000"/>
        </w:rPr>
        <w:t>motorna</w:t>
      </w:r>
      <w:r w:rsidR="00442086">
        <w:rPr>
          <w:color w:val="000000"/>
        </w:rPr>
        <w:t xml:space="preserve"> </w:t>
      </w:r>
      <w:r>
        <w:rPr>
          <w:color w:val="000000"/>
        </w:rPr>
        <w:t>i</w:t>
      </w:r>
      <w:r w:rsidR="00442086">
        <w:rPr>
          <w:color w:val="000000"/>
        </w:rPr>
        <w:t xml:space="preserve"> </w:t>
      </w:r>
      <w:r>
        <w:rPr>
          <w:color w:val="000000"/>
        </w:rPr>
        <w:t>priklјučna</w:t>
      </w:r>
      <w:r w:rsidR="00442086">
        <w:rPr>
          <w:color w:val="000000"/>
        </w:rPr>
        <w:t xml:space="preserve"> </w:t>
      </w:r>
      <w:r>
        <w:rPr>
          <w:color w:val="000000"/>
        </w:rPr>
        <w:t>vozila</w:t>
      </w:r>
      <w:r w:rsidR="00442086">
        <w:rPr>
          <w:color w:val="000000"/>
        </w:rPr>
        <w:t xml:space="preserve"> („</w:t>
      </w:r>
      <w:r>
        <w:rPr>
          <w:color w:val="000000"/>
        </w:rPr>
        <w:t>Službeni</w:t>
      </w:r>
      <w:r w:rsidR="00442086">
        <w:rPr>
          <w:color w:val="000000"/>
        </w:rPr>
        <w:t xml:space="preserve"> </w:t>
      </w:r>
      <w:r>
        <w:rPr>
          <w:color w:val="000000"/>
        </w:rPr>
        <w:t>glasnik</w:t>
      </w:r>
      <w:r w:rsidR="00442086">
        <w:rPr>
          <w:color w:val="000000"/>
        </w:rPr>
        <w:t xml:space="preserve"> </w:t>
      </w:r>
      <w:r>
        <w:rPr>
          <w:color w:val="000000"/>
        </w:rPr>
        <w:t>RS</w:t>
      </w:r>
      <w:r w:rsidR="00442086">
        <w:rPr>
          <w:color w:val="000000"/>
        </w:rPr>
        <w:t xml:space="preserve">”, </w:t>
      </w:r>
      <w:r>
        <w:rPr>
          <w:color w:val="000000"/>
        </w:rPr>
        <w:t>br</w:t>
      </w:r>
      <w:r w:rsidR="00442086">
        <w:rPr>
          <w:color w:val="000000"/>
        </w:rPr>
        <w:t>oj 21/08).</w:t>
      </w:r>
    </w:p>
    <w:p w:rsidR="00CE7372" w:rsidRDefault="002714A3">
      <w:pPr>
        <w:spacing w:after="120"/>
        <w:jc w:val="center"/>
      </w:pPr>
      <w:r>
        <w:rPr>
          <w:color w:val="000000"/>
        </w:rPr>
        <w:t>Član</w:t>
      </w:r>
      <w:r w:rsidR="00442086">
        <w:rPr>
          <w:color w:val="000000"/>
        </w:rPr>
        <w:t xml:space="preserve"> 62.</w:t>
      </w:r>
    </w:p>
    <w:p w:rsidR="00CE7372" w:rsidRDefault="002714A3">
      <w:pPr>
        <w:spacing w:after="150"/>
      </w:pPr>
      <w:r>
        <w:rPr>
          <w:color w:val="000000"/>
        </w:rPr>
        <w:t>Ovaj</w:t>
      </w:r>
      <w:r w:rsidR="00442086">
        <w:rPr>
          <w:color w:val="000000"/>
        </w:rPr>
        <w:t xml:space="preserve"> </w:t>
      </w:r>
      <w:r>
        <w:rPr>
          <w:color w:val="000000"/>
        </w:rPr>
        <w:t>pravilnik</w:t>
      </w:r>
      <w:r w:rsidR="00442086">
        <w:rPr>
          <w:color w:val="000000"/>
        </w:rPr>
        <w:t xml:space="preserve"> </w:t>
      </w:r>
      <w:r>
        <w:rPr>
          <w:color w:val="000000"/>
        </w:rPr>
        <w:t>stupa</w:t>
      </w:r>
      <w:r w:rsidR="00442086">
        <w:rPr>
          <w:color w:val="000000"/>
        </w:rPr>
        <w:t xml:space="preserve"> </w:t>
      </w:r>
      <w:r>
        <w:rPr>
          <w:color w:val="000000"/>
        </w:rPr>
        <w:t>na</w:t>
      </w:r>
      <w:r w:rsidR="00442086">
        <w:rPr>
          <w:color w:val="000000"/>
        </w:rPr>
        <w:t xml:space="preserve"> </w:t>
      </w:r>
      <w:r>
        <w:rPr>
          <w:color w:val="000000"/>
        </w:rPr>
        <w:t>snagu</w:t>
      </w:r>
      <w:r w:rsidR="00442086">
        <w:rPr>
          <w:color w:val="000000"/>
        </w:rPr>
        <w:t xml:space="preserve"> </w:t>
      </w:r>
      <w:r>
        <w:rPr>
          <w:color w:val="000000"/>
        </w:rPr>
        <w:t>osmog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</w:t>
      </w:r>
      <w:r>
        <w:rPr>
          <w:color w:val="000000"/>
        </w:rPr>
        <w:t>dana</w:t>
      </w:r>
      <w:r w:rsidR="00442086">
        <w:rPr>
          <w:color w:val="000000"/>
        </w:rPr>
        <w:t xml:space="preserve"> </w:t>
      </w:r>
      <w:r>
        <w:rPr>
          <w:color w:val="000000"/>
        </w:rPr>
        <w:t>njegovog</w:t>
      </w:r>
      <w:r w:rsidR="00442086">
        <w:rPr>
          <w:color w:val="000000"/>
        </w:rPr>
        <w:t xml:space="preserve"> </w:t>
      </w:r>
      <w:r>
        <w:rPr>
          <w:color w:val="000000"/>
        </w:rPr>
        <w:t>objavlјivanja</w:t>
      </w:r>
      <w:r w:rsidR="00442086">
        <w:rPr>
          <w:color w:val="000000"/>
        </w:rPr>
        <w:t xml:space="preserve"> </w:t>
      </w:r>
      <w:r>
        <w:rPr>
          <w:color w:val="000000"/>
        </w:rPr>
        <w:t>u</w:t>
      </w:r>
      <w:r w:rsidR="00442086">
        <w:rPr>
          <w:color w:val="000000"/>
        </w:rPr>
        <w:t xml:space="preserve"> „</w:t>
      </w:r>
      <w:r>
        <w:rPr>
          <w:color w:val="000000"/>
        </w:rPr>
        <w:t>Službenom</w:t>
      </w:r>
      <w:r w:rsidR="00442086">
        <w:rPr>
          <w:color w:val="000000"/>
        </w:rPr>
        <w:t xml:space="preserve"> </w:t>
      </w:r>
      <w:r>
        <w:rPr>
          <w:color w:val="000000"/>
        </w:rPr>
        <w:t>glasniku</w:t>
      </w:r>
      <w:r w:rsidR="00442086">
        <w:rPr>
          <w:color w:val="000000"/>
        </w:rPr>
        <w:t xml:space="preserve"> </w:t>
      </w:r>
      <w:r>
        <w:rPr>
          <w:color w:val="000000"/>
        </w:rPr>
        <w:t>Republike</w:t>
      </w:r>
      <w:r w:rsidR="00442086">
        <w:rPr>
          <w:color w:val="000000"/>
        </w:rPr>
        <w:t xml:space="preserve"> </w:t>
      </w:r>
      <w:r>
        <w:rPr>
          <w:color w:val="000000"/>
        </w:rPr>
        <w:t>Srbije</w:t>
      </w:r>
      <w:r w:rsidR="00442086">
        <w:rPr>
          <w:color w:val="000000"/>
        </w:rPr>
        <w:t xml:space="preserve">”, </w:t>
      </w:r>
      <w:r>
        <w:rPr>
          <w:color w:val="000000"/>
        </w:rPr>
        <w:t>a</w:t>
      </w:r>
      <w:r w:rsidR="00442086">
        <w:rPr>
          <w:color w:val="000000"/>
        </w:rPr>
        <w:t xml:space="preserve"> </w:t>
      </w:r>
      <w:r>
        <w:rPr>
          <w:color w:val="000000"/>
        </w:rPr>
        <w:t>primenjuje</w:t>
      </w:r>
      <w:r w:rsidR="00442086">
        <w:rPr>
          <w:color w:val="000000"/>
        </w:rPr>
        <w:t xml:space="preserve"> </w:t>
      </w:r>
      <w:r>
        <w:rPr>
          <w:color w:val="000000"/>
        </w:rPr>
        <w:t>se</w:t>
      </w:r>
      <w:r w:rsidR="00442086">
        <w:rPr>
          <w:color w:val="000000"/>
        </w:rPr>
        <w:t xml:space="preserve"> </w:t>
      </w:r>
      <w:r>
        <w:rPr>
          <w:color w:val="000000"/>
        </w:rPr>
        <w:t>od</w:t>
      </w:r>
      <w:r w:rsidR="00442086">
        <w:rPr>
          <w:color w:val="000000"/>
        </w:rPr>
        <w:t xml:space="preserve"> 1. </w:t>
      </w:r>
      <w:r>
        <w:rPr>
          <w:color w:val="000000"/>
        </w:rPr>
        <w:t>januara</w:t>
      </w:r>
      <w:r w:rsidR="00442086">
        <w:rPr>
          <w:color w:val="000000"/>
        </w:rPr>
        <w:t xml:space="preserve"> 2011. </w:t>
      </w:r>
      <w:r>
        <w:rPr>
          <w:color w:val="000000"/>
        </w:rPr>
        <w:t>godine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  </w:t>
      </w:r>
    </w:p>
    <w:p w:rsidR="00CE7372" w:rsidRDefault="002714A3">
      <w:pPr>
        <w:spacing w:after="150"/>
        <w:jc w:val="right"/>
      </w:pPr>
      <w:r>
        <w:rPr>
          <w:color w:val="000000"/>
        </w:rPr>
        <w:t>Broj</w:t>
      </w:r>
      <w:r w:rsidR="00442086">
        <w:rPr>
          <w:color w:val="000000"/>
        </w:rPr>
        <w:t xml:space="preserve"> 01-5127/10-14</w:t>
      </w:r>
    </w:p>
    <w:p w:rsidR="00CE7372" w:rsidRDefault="002714A3">
      <w:pPr>
        <w:spacing w:after="150"/>
        <w:jc w:val="right"/>
      </w:pPr>
      <w:r>
        <w:rPr>
          <w:color w:val="000000"/>
        </w:rPr>
        <w:t>U</w:t>
      </w:r>
      <w:r w:rsidR="00442086">
        <w:rPr>
          <w:color w:val="000000"/>
        </w:rPr>
        <w:t xml:space="preserve"> </w:t>
      </w:r>
      <w:r>
        <w:rPr>
          <w:color w:val="000000"/>
        </w:rPr>
        <w:t>Beogradu</w:t>
      </w:r>
      <w:r w:rsidR="00442086">
        <w:rPr>
          <w:color w:val="000000"/>
        </w:rPr>
        <w:t xml:space="preserve">, 17. </w:t>
      </w:r>
      <w:r>
        <w:rPr>
          <w:color w:val="000000"/>
        </w:rPr>
        <w:t>septembra</w:t>
      </w:r>
      <w:r w:rsidR="00442086">
        <w:rPr>
          <w:color w:val="000000"/>
        </w:rPr>
        <w:t xml:space="preserve"> 2010. </w:t>
      </w:r>
      <w:r>
        <w:rPr>
          <w:color w:val="000000"/>
        </w:rPr>
        <w:t>godine</w:t>
      </w:r>
    </w:p>
    <w:p w:rsidR="00CE7372" w:rsidRDefault="002714A3">
      <w:pPr>
        <w:spacing w:after="150"/>
        <w:jc w:val="right"/>
      </w:pPr>
      <w:r>
        <w:rPr>
          <w:color w:val="000000"/>
        </w:rPr>
        <w:t>Ministar</w:t>
      </w:r>
      <w:r w:rsidR="00442086">
        <w:rPr>
          <w:color w:val="000000"/>
        </w:rPr>
        <w:t xml:space="preserve"> </w:t>
      </w:r>
      <w:r>
        <w:rPr>
          <w:color w:val="000000"/>
        </w:rPr>
        <w:t>unutrašnjih</w:t>
      </w:r>
      <w:r w:rsidR="00442086">
        <w:rPr>
          <w:color w:val="000000"/>
        </w:rPr>
        <w:t xml:space="preserve"> </w:t>
      </w:r>
      <w:r>
        <w:rPr>
          <w:color w:val="000000"/>
        </w:rPr>
        <w:t>poslova</w:t>
      </w:r>
      <w:r w:rsidR="00442086">
        <w:rPr>
          <w:color w:val="000000"/>
        </w:rPr>
        <w:t>,</w:t>
      </w:r>
    </w:p>
    <w:p w:rsidR="00CE7372" w:rsidRDefault="002714A3">
      <w:pPr>
        <w:spacing w:after="150"/>
        <w:jc w:val="right"/>
      </w:pPr>
      <w:r>
        <w:rPr>
          <w:b/>
          <w:color w:val="000000"/>
        </w:rPr>
        <w:t>Ivica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Dačić</w:t>
      </w:r>
      <w:r w:rsidR="00442086">
        <w:rPr>
          <w:color w:val="000000"/>
        </w:rPr>
        <w:t>,</w:t>
      </w:r>
      <w:r>
        <w:rPr>
          <w:color w:val="000000"/>
        </w:rPr>
        <w:t>s</w:t>
      </w:r>
      <w:r w:rsidR="00442086">
        <w:rPr>
          <w:color w:val="000000"/>
        </w:rPr>
        <w:t>.</w:t>
      </w:r>
      <w:r>
        <w:rPr>
          <w:color w:val="000000"/>
        </w:rPr>
        <w:t>r</w:t>
      </w:r>
      <w:r w:rsidR="00442086">
        <w:rPr>
          <w:color w:val="000000"/>
        </w:rPr>
        <w:t>.</w:t>
      </w:r>
    </w:p>
    <w:p w:rsidR="00CE7372" w:rsidRDefault="00442086">
      <w:pPr>
        <w:spacing w:after="150"/>
      </w:pPr>
      <w:r>
        <w:rPr>
          <w:color w:val="000000"/>
        </w:rPr>
        <w:t> 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ODREDBE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UNETE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"</w:t>
      </w:r>
      <w:r>
        <w:rPr>
          <w:b/>
          <w:color w:val="000000"/>
        </w:rPr>
        <w:t>PREČIŠĆEN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TEKST</w:t>
      </w:r>
      <w:r w:rsidR="00442086">
        <w:rPr>
          <w:b/>
          <w:color w:val="000000"/>
        </w:rPr>
        <w:t xml:space="preserve">" </w:t>
      </w:r>
      <w:r>
        <w:rPr>
          <w:b/>
          <w:color w:val="000000"/>
        </w:rPr>
        <w:t>PRAVILNIKA</w:t>
      </w:r>
    </w:p>
    <w:p w:rsidR="00CE7372" w:rsidRDefault="002714A3">
      <w:pPr>
        <w:spacing w:after="150"/>
        <w:jc w:val="center"/>
      </w:pPr>
      <w:r>
        <w:rPr>
          <w:i/>
          <w:color w:val="000000"/>
        </w:rPr>
        <w:t>Pravilnik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>: 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71/2017-41</w:t>
      </w:r>
    </w:p>
    <w:p w:rsidR="00CE7372" w:rsidRDefault="002714A3">
      <w:pPr>
        <w:spacing w:after="15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14.</w:t>
      </w:r>
    </w:p>
    <w:p w:rsidR="00CE7372" w:rsidRDefault="002714A3">
      <w:pPr>
        <w:spacing w:after="150"/>
      </w:pP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čija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oznaka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sadrži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pisma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srpskog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jezika</w:t>
      </w:r>
      <w:r w:rsidR="00442086">
        <w:rPr>
          <w:b/>
          <w:color w:val="000000"/>
        </w:rPr>
        <w:t xml:space="preserve"> „Č”, „Ć”, „Š”, „Ž”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„Đ”,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latiničn</w:t>
      </w:r>
      <w:r w:rsidR="00442086">
        <w:rPr>
          <w:b/>
          <w:color w:val="000000"/>
        </w:rPr>
        <w:t xml:space="preserve">a </w:t>
      </w:r>
      <w:r>
        <w:rPr>
          <w:b/>
          <w:color w:val="000000"/>
        </w:rPr>
        <w:t>slov</w:t>
      </w:r>
      <w:r w:rsidR="00442086">
        <w:rPr>
          <w:b/>
          <w:color w:val="000000"/>
        </w:rPr>
        <w:t xml:space="preserve">a „Y”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„W”, </w:t>
      </w:r>
      <w:r>
        <w:rPr>
          <w:b/>
          <w:color w:val="000000"/>
        </w:rPr>
        <w:t>važiće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roka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utvrđenog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propisom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kome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>.</w:t>
      </w:r>
    </w:p>
    <w:p w:rsidR="00CE7372" w:rsidRDefault="002714A3">
      <w:pPr>
        <w:spacing w:after="15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15.</w:t>
      </w:r>
    </w:p>
    <w:p w:rsidR="00CE7372" w:rsidRDefault="002714A3">
      <w:pPr>
        <w:spacing w:after="150"/>
      </w:pPr>
      <w:r>
        <w:rPr>
          <w:b/>
          <w:color w:val="000000"/>
        </w:rPr>
        <w:t>Važnost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produžava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devet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godina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računajući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čemu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teritorijalno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nadležna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poslova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odgovarajuću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potvrdu</w:t>
      </w:r>
      <w:r w:rsidR="00442086">
        <w:rPr>
          <w:b/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obrasca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podnosi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najkasnije</w:t>
      </w:r>
      <w:r w:rsidR="00442086">
        <w:rPr>
          <w:b/>
          <w:color w:val="000000"/>
        </w:rPr>
        <w:t xml:space="preserve"> 30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roka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registarskih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utvrđenog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skladu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pravilnikom</w:t>
      </w:r>
      <w:r w:rsidR="00442086">
        <w:rPr>
          <w:b/>
          <w:color w:val="000000"/>
        </w:rPr>
        <w:t>.</w:t>
      </w:r>
    </w:p>
    <w:p w:rsidR="00CE7372" w:rsidRDefault="002714A3">
      <w:pPr>
        <w:spacing w:after="15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16.</w:t>
      </w:r>
    </w:p>
    <w:p w:rsidR="00CE7372" w:rsidRDefault="002714A3">
      <w:pPr>
        <w:spacing w:after="150"/>
      </w:pPr>
      <w:r>
        <w:rPr>
          <w:b/>
          <w:color w:val="000000"/>
        </w:rPr>
        <w:t>Ovaj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osmog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njegovog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objavlјivanja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Službenom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glasniku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>”.</w:t>
      </w:r>
    </w:p>
    <w:p w:rsidR="00CE7372" w:rsidRDefault="002714A3">
      <w:pPr>
        <w:spacing w:after="150"/>
        <w:jc w:val="center"/>
      </w:pPr>
      <w:r>
        <w:rPr>
          <w:i/>
          <w:color w:val="000000"/>
        </w:rPr>
        <w:t>Pravilnik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>: 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96/2019-72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3.</w:t>
      </w:r>
    </w:p>
    <w:p w:rsidR="00CE7372" w:rsidRDefault="002714A3">
      <w:pPr>
        <w:spacing w:after="150"/>
      </w:pP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priklјučna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koriste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putevima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nastupe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razlozi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zamenu</w:t>
      </w:r>
      <w:r w:rsidR="00442086">
        <w:rPr>
          <w:b/>
          <w:color w:val="000000"/>
        </w:rPr>
        <w:t>.</w:t>
      </w:r>
    </w:p>
    <w:p w:rsidR="00CE7372" w:rsidRDefault="002714A3">
      <w:pPr>
        <w:spacing w:after="150"/>
      </w:pPr>
      <w:r>
        <w:rPr>
          <w:b/>
          <w:color w:val="000000"/>
        </w:rPr>
        <w:t>Saobraćajne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izdate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zameniće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nakon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isteka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roka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njihovog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važenja</w:t>
      </w:r>
      <w:r w:rsidR="00442086">
        <w:rPr>
          <w:b/>
          <w:color w:val="000000"/>
        </w:rPr>
        <w:t>.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4.</w:t>
      </w:r>
    </w:p>
    <w:p w:rsidR="00CE7372" w:rsidRDefault="002714A3">
      <w:pPr>
        <w:spacing w:after="150"/>
      </w:pPr>
      <w:r>
        <w:rPr>
          <w:b/>
          <w:color w:val="000000"/>
        </w:rPr>
        <w:t>Ovaj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objavlјivanja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Službenom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glasniku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>”.</w:t>
      </w:r>
    </w:p>
    <w:p w:rsidR="00CE7372" w:rsidRDefault="002714A3">
      <w:pPr>
        <w:spacing w:after="150"/>
        <w:jc w:val="center"/>
      </w:pPr>
      <w:r>
        <w:rPr>
          <w:i/>
          <w:color w:val="000000"/>
        </w:rPr>
        <w:t>Pravilnik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dopuni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>: 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41/2022-59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3.</w:t>
      </w:r>
    </w:p>
    <w:p w:rsidR="00CE7372" w:rsidRDefault="002714A3">
      <w:pPr>
        <w:spacing w:after="150"/>
      </w:pPr>
      <w:r>
        <w:rPr>
          <w:b/>
          <w:color w:val="000000"/>
        </w:rPr>
        <w:t>Izuzetno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člana</w:t>
      </w:r>
      <w:r w:rsidR="00442086">
        <w:rPr>
          <w:b/>
          <w:color w:val="000000"/>
        </w:rPr>
        <w:t xml:space="preserve"> 6. </w:t>
      </w:r>
      <w:r>
        <w:rPr>
          <w:b/>
          <w:color w:val="000000"/>
        </w:rPr>
        <w:t>stav</w:t>
      </w:r>
      <w:r w:rsidR="00442086">
        <w:rPr>
          <w:b/>
          <w:color w:val="000000"/>
        </w:rPr>
        <w:t xml:space="preserve"> 1. </w:t>
      </w:r>
      <w:r>
        <w:rPr>
          <w:b/>
          <w:color w:val="000000"/>
        </w:rPr>
        <w:t>Pravilnika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motornih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priklјučnih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(„</w:t>
      </w:r>
      <w:r>
        <w:rPr>
          <w:b/>
          <w:color w:val="000000"/>
        </w:rPr>
        <w:t>Službeni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glasnik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RS</w:t>
      </w:r>
      <w:r w:rsidR="00442086">
        <w:rPr>
          <w:b/>
          <w:color w:val="000000"/>
        </w:rPr>
        <w:t xml:space="preserve">ˮ, </w:t>
      </w:r>
      <w:r>
        <w:rPr>
          <w:b/>
          <w:color w:val="000000"/>
        </w:rPr>
        <w:t>br</w:t>
      </w:r>
      <w:r w:rsidR="00442086">
        <w:rPr>
          <w:b/>
          <w:color w:val="000000"/>
        </w:rPr>
        <w:t xml:space="preserve">. 69/10, 101/10, 53/11, 22/12, 121/12, 42/14, 108/14, 65/15, 95/15, 71/17, 44/18 – </w:t>
      </w:r>
      <w:r>
        <w:rPr>
          <w:b/>
          <w:color w:val="000000"/>
        </w:rPr>
        <w:t>dr</w:t>
      </w:r>
      <w:r w:rsidR="00442086">
        <w:rPr>
          <w:b/>
          <w:color w:val="000000"/>
        </w:rPr>
        <w:t xml:space="preserve">. </w:t>
      </w:r>
      <w:r>
        <w:rPr>
          <w:b/>
          <w:color w:val="000000"/>
        </w:rPr>
        <w:t>zakon</w:t>
      </w:r>
      <w:r w:rsidR="00442086">
        <w:rPr>
          <w:b/>
          <w:color w:val="000000"/>
        </w:rPr>
        <w:t xml:space="preserve">, 63/18, 96/19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87/20), </w:t>
      </w:r>
      <w:r>
        <w:rPr>
          <w:b/>
          <w:color w:val="000000"/>
        </w:rPr>
        <w:t>izvršiće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izdaće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saobraćajna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dozvola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registarske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tablice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registraciona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nalepnica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imaoca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traktora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priklјučnih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traktor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motokultivatora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mašina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namenjenih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radove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polјoprivredi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starijih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deset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godina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zbog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gubitka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računa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prestanka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smrti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fizičkih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lica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kupili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ili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drugih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opravdanih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razloga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nisu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mogućnosti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pribave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odgovarajući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vlasništvu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poreklu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dokaz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izmirenim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carinskim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poreskim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obavezama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koji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zakonitom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savesnom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posedu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najmanje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pet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godina</w:t>
      </w:r>
      <w:r w:rsidR="00442086">
        <w:rPr>
          <w:b/>
          <w:color w:val="000000"/>
        </w:rPr>
        <w:t xml:space="preserve">, </w:t>
      </w:r>
      <w:r>
        <w:rPr>
          <w:b/>
          <w:color w:val="000000"/>
        </w:rPr>
        <w:t>ako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do</w:t>
      </w:r>
      <w:r w:rsidR="00442086">
        <w:rPr>
          <w:b/>
          <w:color w:val="000000"/>
        </w:rPr>
        <w:t xml:space="preserve"> 30. </w:t>
      </w:r>
      <w:r>
        <w:rPr>
          <w:b/>
          <w:color w:val="000000"/>
        </w:rPr>
        <w:t>decembra</w:t>
      </w:r>
      <w:r w:rsidR="00442086">
        <w:rPr>
          <w:b/>
          <w:color w:val="000000"/>
        </w:rPr>
        <w:t xml:space="preserve"> 2024. </w:t>
      </w:r>
      <w:r>
        <w:rPr>
          <w:b/>
          <w:color w:val="000000"/>
        </w:rPr>
        <w:t>godine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teritorijalno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nadležnoj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organizacionoj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jedinici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ministarstva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nadležnog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unutrašnje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lastRenderedPageBreak/>
        <w:t>poslove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podnesu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upis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vozila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jedinstveni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registar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i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uz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zahtev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prilože</w:t>
      </w:r>
      <w:r w:rsidR="00442086">
        <w:rPr>
          <w:b/>
          <w:color w:val="000000"/>
        </w:rPr>
        <w:t>: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1)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bavlјenju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polјoprivrednom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proizvodnjom</w:t>
      </w:r>
      <w:r>
        <w:rPr>
          <w:b/>
          <w:color w:val="000000"/>
        </w:rPr>
        <w:t>;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2) </w:t>
      </w:r>
      <w:r w:rsidR="002714A3">
        <w:rPr>
          <w:b/>
          <w:color w:val="000000"/>
        </w:rPr>
        <w:t>izjavu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datu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materijalnom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krivičnom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odgovornošću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potvrđenu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potpisima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svedoka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overenim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strane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nadležnog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organa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okolnosti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kupovine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posedovanja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organ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kome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podnet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zahtev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upis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jedinstveni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registar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utvrđuje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postoji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stvarna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nemogućnost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pribavlјanja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dokaza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vlasništvu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poreklu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imalac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savesnom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zakonitom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posedu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najmanje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pet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godina</w:t>
      </w:r>
      <w:r>
        <w:rPr>
          <w:b/>
          <w:color w:val="000000"/>
        </w:rPr>
        <w:t>;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3) </w:t>
      </w:r>
      <w:r w:rsidR="002714A3">
        <w:rPr>
          <w:b/>
          <w:color w:val="000000"/>
        </w:rPr>
        <w:t>potvrdu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tehničkoj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ispravnosti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sadrži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tehničke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podatke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vozilu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dokumentacije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proizvođača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ili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priznatih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kataloga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vozilo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baze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podataka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Agencije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bezbednost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saobraćaja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izdaje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overava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privredno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društvo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ovlašćeno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vršenje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tehničkog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pregleda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koja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sme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biti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starija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30 </w:t>
      </w:r>
      <w:r w:rsidR="002714A3">
        <w:rPr>
          <w:b/>
          <w:color w:val="000000"/>
        </w:rPr>
        <w:t>dana</w:t>
      </w:r>
      <w:r>
        <w:rPr>
          <w:b/>
          <w:color w:val="000000"/>
        </w:rPr>
        <w:t>;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4) </w:t>
      </w:r>
      <w:r w:rsidR="002714A3">
        <w:rPr>
          <w:b/>
          <w:color w:val="000000"/>
        </w:rPr>
        <w:t>polisu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obaveznog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osiguranja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vlasnika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motornog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odgovornosti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štetu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koju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motornim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vozilom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pričini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trećim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licima</w:t>
      </w:r>
      <w:r>
        <w:rPr>
          <w:b/>
          <w:color w:val="000000"/>
        </w:rPr>
        <w:t>;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5)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uplati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propisanih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troškova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upis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jedinstveni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registar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izdavanje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saobraćajne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dozvole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registarskih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tablica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registracione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nalepnice</w:t>
      </w:r>
      <w:r>
        <w:rPr>
          <w:b/>
          <w:color w:val="000000"/>
        </w:rPr>
        <w:t>;</w:t>
      </w:r>
    </w:p>
    <w:p w:rsidR="00CE7372" w:rsidRDefault="00442086">
      <w:pPr>
        <w:spacing w:after="150"/>
      </w:pPr>
      <w:r>
        <w:rPr>
          <w:b/>
          <w:color w:val="000000"/>
        </w:rPr>
        <w:t xml:space="preserve">6)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identitetu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imaoca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vozila</w:t>
      </w:r>
      <w:r>
        <w:rPr>
          <w:b/>
          <w:color w:val="000000"/>
        </w:rPr>
        <w:t xml:space="preserve"> (</w:t>
      </w:r>
      <w:r w:rsidR="002714A3">
        <w:rPr>
          <w:b/>
          <w:color w:val="000000"/>
        </w:rPr>
        <w:t>lična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karta</w:t>
      </w:r>
      <w:r>
        <w:rPr>
          <w:b/>
          <w:color w:val="000000"/>
        </w:rPr>
        <w:t xml:space="preserve"> –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fizička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lica</w:t>
      </w:r>
      <w:r>
        <w:rPr>
          <w:b/>
          <w:color w:val="000000"/>
        </w:rPr>
        <w:t xml:space="preserve">, </w:t>
      </w:r>
      <w:r w:rsidR="002714A3">
        <w:rPr>
          <w:b/>
          <w:color w:val="000000"/>
        </w:rPr>
        <w:t>odnosno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dokaz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upisu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u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registar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kod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nadležnog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organa</w:t>
      </w:r>
      <w:r>
        <w:rPr>
          <w:b/>
          <w:color w:val="000000"/>
        </w:rPr>
        <w:t xml:space="preserve"> – </w:t>
      </w:r>
      <w:r w:rsidR="002714A3">
        <w:rPr>
          <w:b/>
          <w:color w:val="000000"/>
        </w:rPr>
        <w:t>za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pravna</w:t>
      </w:r>
      <w:r>
        <w:rPr>
          <w:b/>
          <w:color w:val="000000"/>
        </w:rPr>
        <w:t xml:space="preserve"> </w:t>
      </w:r>
      <w:r w:rsidR="002714A3">
        <w:rPr>
          <w:b/>
          <w:color w:val="000000"/>
        </w:rPr>
        <w:t>lica</w:t>
      </w:r>
      <w:r>
        <w:rPr>
          <w:b/>
          <w:color w:val="000000"/>
        </w:rPr>
        <w:t>).</w:t>
      </w:r>
    </w:p>
    <w:p w:rsidR="00CE7372" w:rsidRDefault="002714A3">
      <w:pPr>
        <w:spacing w:after="120"/>
        <w:jc w:val="center"/>
      </w:pPr>
      <w:r>
        <w:rPr>
          <w:b/>
          <w:color w:val="000000"/>
        </w:rPr>
        <w:t>Član</w:t>
      </w:r>
      <w:r w:rsidR="00442086">
        <w:rPr>
          <w:b/>
          <w:color w:val="000000"/>
        </w:rPr>
        <w:t xml:space="preserve"> 4.</w:t>
      </w:r>
    </w:p>
    <w:p w:rsidR="00CE7372" w:rsidRDefault="002714A3">
      <w:pPr>
        <w:spacing w:after="150"/>
      </w:pPr>
      <w:r>
        <w:rPr>
          <w:b/>
          <w:color w:val="000000"/>
        </w:rPr>
        <w:t>Ovaj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pravilnik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stupa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snagu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osmog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od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dana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objavlјivanja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u</w:t>
      </w:r>
      <w:r w:rsidR="00442086">
        <w:rPr>
          <w:b/>
          <w:color w:val="000000"/>
        </w:rPr>
        <w:t xml:space="preserve"> „</w:t>
      </w:r>
      <w:r>
        <w:rPr>
          <w:b/>
          <w:color w:val="000000"/>
        </w:rPr>
        <w:t>Službenom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glasniku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Republike</w:t>
      </w:r>
      <w:r w:rsidR="00442086">
        <w:rPr>
          <w:b/>
          <w:color w:val="000000"/>
        </w:rPr>
        <w:t xml:space="preserve"> </w:t>
      </w:r>
      <w:r>
        <w:rPr>
          <w:b/>
          <w:color w:val="000000"/>
        </w:rPr>
        <w:t>Srbije</w:t>
      </w:r>
      <w:r w:rsidR="00442086">
        <w:rPr>
          <w:b/>
          <w:color w:val="000000"/>
        </w:rPr>
        <w:t>ˮ.</w:t>
      </w:r>
    </w:p>
    <w:p w:rsidR="00CE7372" w:rsidRDefault="002714A3">
      <w:pPr>
        <w:spacing w:after="120"/>
        <w:jc w:val="right"/>
      </w:pPr>
      <w:r>
        <w:rPr>
          <w:color w:val="000000"/>
        </w:rPr>
        <w:t>Prilozi</w:t>
      </w:r>
    </w:p>
    <w:p w:rsidR="00CE7372" w:rsidRDefault="00442086">
      <w:pPr>
        <w:spacing w:after="150"/>
      </w:pPr>
      <w:r>
        <w:rPr>
          <w:color w:val="000000"/>
        </w:rPr>
        <w:t>   </w:t>
      </w:r>
    </w:p>
    <w:p w:rsidR="00CE7372" w:rsidRDefault="002714A3">
      <w:pPr>
        <w:spacing w:after="150"/>
      </w:pPr>
      <w:r>
        <w:rPr>
          <w:i/>
          <w:color w:val="000000"/>
        </w:rPr>
        <w:t>NAPOMENA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IZDAVAČA</w:t>
      </w:r>
      <w:r w:rsidR="00442086">
        <w:rPr>
          <w:i/>
          <w:color w:val="000000"/>
        </w:rPr>
        <w:t>:</w:t>
      </w:r>
    </w:p>
    <w:p w:rsidR="00CE7372" w:rsidRDefault="002714A3">
      <w:pPr>
        <w:spacing w:after="150"/>
      </w:pPr>
      <w:r>
        <w:rPr>
          <w:i/>
          <w:color w:val="000000"/>
        </w:rPr>
        <w:t>Pravilnikom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22/2017) </w:t>
      </w:r>
      <w:r>
        <w:rPr>
          <w:i/>
          <w:color w:val="000000"/>
        </w:rPr>
        <w:t>dodat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crtež</w:t>
      </w:r>
      <w:r w:rsidR="00442086">
        <w:rPr>
          <w:i/>
          <w:color w:val="000000"/>
        </w:rPr>
        <w:t xml:space="preserve"> 30</w:t>
      </w:r>
      <w:r>
        <w:rPr>
          <w:i/>
          <w:color w:val="000000"/>
        </w:rPr>
        <w:t>a</w:t>
      </w:r>
      <w:r w:rsidR="00442086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5.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- 22/2012-30).</w:t>
      </w:r>
    </w:p>
    <w:p w:rsidR="00CE7372" w:rsidRDefault="002714A3">
      <w:pPr>
        <w:spacing w:after="150"/>
      </w:pPr>
      <w:r>
        <w:rPr>
          <w:i/>
          <w:color w:val="000000"/>
        </w:rPr>
        <w:t>Pravilnikom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dopuni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65/2015) </w:t>
      </w:r>
      <w:r>
        <w:rPr>
          <w:i/>
          <w:color w:val="000000"/>
        </w:rPr>
        <w:t>Obrazac</w:t>
      </w:r>
      <w:r w:rsidR="00442086">
        <w:rPr>
          <w:i/>
          <w:color w:val="000000"/>
        </w:rPr>
        <w:t xml:space="preserve"> 3. </w:t>
      </w:r>
      <w:r>
        <w:rPr>
          <w:i/>
          <w:color w:val="000000"/>
        </w:rPr>
        <w:t>zamenjen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obrascem</w:t>
      </w:r>
      <w:r w:rsidR="00442086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3.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- 65/2015-31).</w:t>
      </w:r>
    </w:p>
    <w:p w:rsidR="00CE7372" w:rsidRDefault="002714A3">
      <w:pPr>
        <w:spacing w:after="150"/>
      </w:pPr>
      <w:r>
        <w:rPr>
          <w:i/>
          <w:color w:val="000000"/>
        </w:rPr>
        <w:lastRenderedPageBreak/>
        <w:t>Pravilnikom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95/2015) </w:t>
      </w:r>
      <w:r>
        <w:rPr>
          <w:i/>
          <w:color w:val="000000"/>
        </w:rPr>
        <w:t>crteži</w:t>
      </w:r>
      <w:r w:rsidR="00442086">
        <w:rPr>
          <w:i/>
          <w:color w:val="000000"/>
        </w:rPr>
        <w:t xml:space="preserve"> 32.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33. </w:t>
      </w:r>
      <w:r>
        <w:rPr>
          <w:i/>
          <w:color w:val="000000"/>
        </w:rPr>
        <w:t>zamenjeni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su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crtežima</w:t>
      </w:r>
      <w:r w:rsidR="00442086">
        <w:rPr>
          <w:i/>
          <w:color w:val="000000"/>
        </w:rPr>
        <w:t xml:space="preserve"> 32.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33, </w:t>
      </w:r>
      <w:r>
        <w:rPr>
          <w:i/>
          <w:color w:val="000000"/>
        </w:rPr>
        <w:t>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Prilog</w:t>
      </w:r>
      <w:r w:rsidR="00442086">
        <w:rPr>
          <w:i/>
          <w:color w:val="000000"/>
        </w:rPr>
        <w:t xml:space="preserve"> 1. - </w:t>
      </w:r>
      <w:r>
        <w:rPr>
          <w:i/>
          <w:color w:val="000000"/>
        </w:rPr>
        <w:t>Spisak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oznaka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registarskih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područja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zamenjen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Prilogom</w:t>
      </w:r>
      <w:r w:rsidR="00442086">
        <w:rPr>
          <w:i/>
          <w:color w:val="000000"/>
        </w:rPr>
        <w:t xml:space="preserve"> 1.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- 95/2015-112).</w:t>
      </w:r>
    </w:p>
    <w:p w:rsidR="00CE7372" w:rsidRDefault="002714A3">
      <w:pPr>
        <w:spacing w:after="150"/>
      </w:pPr>
      <w:r>
        <w:rPr>
          <w:i/>
          <w:color w:val="000000"/>
        </w:rPr>
        <w:t>Pravilnikom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dopunama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71/2017) </w:t>
      </w:r>
      <w:r>
        <w:rPr>
          <w:i/>
          <w:color w:val="000000"/>
        </w:rPr>
        <w:t>Obrazac</w:t>
      </w:r>
      <w:r w:rsidR="00442086">
        <w:rPr>
          <w:i/>
          <w:color w:val="000000"/>
        </w:rPr>
        <w:t xml:space="preserve"> 1. </w:t>
      </w:r>
      <w:r>
        <w:rPr>
          <w:i/>
          <w:color w:val="000000"/>
        </w:rPr>
        <w:t>zamenjen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obrascem</w:t>
      </w:r>
      <w:r w:rsidR="00442086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13.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- 71/2017-41).</w:t>
      </w:r>
    </w:p>
    <w:p w:rsidR="00CE7372" w:rsidRDefault="002714A3">
      <w:pPr>
        <w:spacing w:after="150"/>
      </w:pPr>
      <w:r>
        <w:rPr>
          <w:i/>
          <w:color w:val="000000"/>
        </w:rPr>
        <w:t>Pravilnikom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izmeni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63/2018) </w:t>
      </w:r>
      <w:r>
        <w:rPr>
          <w:i/>
          <w:color w:val="000000"/>
        </w:rPr>
        <w:t>Prilog</w:t>
      </w:r>
      <w:r w:rsidR="00442086">
        <w:rPr>
          <w:i/>
          <w:color w:val="000000"/>
        </w:rPr>
        <w:t xml:space="preserve"> 1 - </w:t>
      </w:r>
      <w:r>
        <w:rPr>
          <w:i/>
          <w:color w:val="000000"/>
        </w:rPr>
        <w:t>Spisak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oznaka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registarskih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područja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zamenjen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Prilogom</w:t>
      </w:r>
      <w:r w:rsidR="00442086">
        <w:rPr>
          <w:i/>
          <w:color w:val="000000"/>
        </w:rPr>
        <w:t xml:space="preserve"> 1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član</w:t>
      </w:r>
      <w:r w:rsidR="00442086">
        <w:rPr>
          <w:i/>
          <w:color w:val="000000"/>
        </w:rPr>
        <w:t xml:space="preserve"> 1.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- 63/2018-11).</w:t>
      </w:r>
    </w:p>
    <w:p w:rsidR="00CE7372" w:rsidRDefault="002714A3">
      <w:pPr>
        <w:spacing w:after="150"/>
      </w:pPr>
      <w:r>
        <w:rPr>
          <w:i/>
          <w:color w:val="000000"/>
        </w:rPr>
        <w:t>Pravilnikom</w:t>
      </w:r>
      <w:r w:rsidR="00442086">
        <w:rPr>
          <w:i/>
          <w:color w:val="000000"/>
        </w:rPr>
        <w:t xml:space="preserve"> o </w:t>
      </w:r>
      <w:r>
        <w:rPr>
          <w:i/>
          <w:color w:val="000000"/>
        </w:rPr>
        <w:t>izmeni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registraciji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motornih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priklјučnih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vozila</w:t>
      </w:r>
      <w:r w:rsidR="00442086">
        <w:rPr>
          <w:i/>
          <w:color w:val="000000"/>
        </w:rPr>
        <w:t xml:space="preserve"> ("</w:t>
      </w:r>
      <w:r>
        <w:rPr>
          <w:i/>
          <w:color w:val="000000"/>
        </w:rPr>
        <w:t>Službeni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glasnik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RS</w:t>
      </w:r>
      <w:r w:rsidR="00442086">
        <w:rPr>
          <w:i/>
          <w:color w:val="000000"/>
        </w:rPr>
        <w:t xml:space="preserve">", </w:t>
      </w:r>
      <w:r>
        <w:rPr>
          <w:i/>
          <w:color w:val="000000"/>
        </w:rPr>
        <w:t>broj</w:t>
      </w:r>
      <w:r w:rsidR="00442086">
        <w:rPr>
          <w:i/>
          <w:color w:val="000000"/>
        </w:rPr>
        <w:t xml:space="preserve"> 87/2020) </w:t>
      </w:r>
      <w:r>
        <w:rPr>
          <w:i/>
          <w:color w:val="000000"/>
        </w:rPr>
        <w:t>dodat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novi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Obrazac</w:t>
      </w:r>
      <w:r w:rsidR="00442086">
        <w:rPr>
          <w:i/>
          <w:color w:val="000000"/>
        </w:rPr>
        <w:t xml:space="preserve"> 7 - </w:t>
      </w:r>
      <w:r>
        <w:rPr>
          <w:i/>
          <w:color w:val="000000"/>
        </w:rPr>
        <w:t>Zahtev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izdavanje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ovlašćenja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pravnom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licu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za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izdavanje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registracionih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nalepnica</w:t>
      </w:r>
      <w:r w:rsidR="00442086">
        <w:rPr>
          <w:i/>
          <w:color w:val="000000"/>
        </w:rPr>
        <w:t xml:space="preserve"> (</w:t>
      </w:r>
      <w:r>
        <w:rPr>
          <w:i/>
          <w:color w:val="000000"/>
        </w:rPr>
        <w:t>vidi</w:t>
      </w:r>
      <w:r w:rsidR="00442086">
        <w:rPr>
          <w:i/>
          <w:color w:val="000000"/>
        </w:rPr>
        <w:t xml:space="preserve"> </w:t>
      </w:r>
      <w:r>
        <w:rPr>
          <w:i/>
          <w:color w:val="000000"/>
        </w:rPr>
        <w:t>Pravilnik</w:t>
      </w:r>
      <w:r w:rsidR="00442086">
        <w:rPr>
          <w:i/>
          <w:color w:val="000000"/>
        </w:rPr>
        <w:t xml:space="preserve"> - 87/2020-29).</w:t>
      </w:r>
    </w:p>
    <w:p w:rsidR="00CE7372" w:rsidRDefault="002714A3">
      <w:pPr>
        <w:spacing w:after="150"/>
      </w:pPr>
      <w:hyperlink r:id="rId6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registracionog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lista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motorno</w:t>
        </w:r>
        <w:r w:rsidR="00442086">
          <w:rPr>
            <w:rStyle w:val="Hyperlink"/>
            <w:color w:val="008000"/>
          </w:rPr>
          <w:t>-</w:t>
        </w:r>
        <w:r>
          <w:rPr>
            <w:rStyle w:val="Hyperlink"/>
            <w:color w:val="008000"/>
          </w:rPr>
          <w:t>priklјučno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vozilo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1)</w:t>
        </w:r>
      </w:hyperlink>
    </w:p>
    <w:p w:rsidR="00CE7372" w:rsidRDefault="002714A3">
      <w:pPr>
        <w:spacing w:after="150"/>
      </w:pPr>
      <w:hyperlink r:id="rId7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saobraćajne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dozvole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2)</w:t>
        </w:r>
      </w:hyperlink>
    </w:p>
    <w:p w:rsidR="00CE7372" w:rsidRDefault="002714A3">
      <w:pPr>
        <w:spacing w:after="150"/>
      </w:pPr>
      <w:hyperlink r:id="rId8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registracione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nalepnice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3)</w:t>
        </w:r>
      </w:hyperlink>
    </w:p>
    <w:p w:rsidR="00CE7372" w:rsidRDefault="002714A3">
      <w:pPr>
        <w:spacing w:after="150"/>
      </w:pPr>
      <w:hyperlink r:id="rId9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potvrde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privremenoj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registraciji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vozila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4)</w:t>
        </w:r>
      </w:hyperlink>
    </w:p>
    <w:p w:rsidR="00CE7372" w:rsidRDefault="002714A3">
      <w:pPr>
        <w:spacing w:after="150"/>
      </w:pPr>
      <w:hyperlink r:id="rId10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zahteva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izdavanje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tablica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privremeno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označavanje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vozila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5)</w:t>
        </w:r>
      </w:hyperlink>
    </w:p>
    <w:p w:rsidR="00CE7372" w:rsidRDefault="002714A3">
      <w:pPr>
        <w:spacing w:after="150"/>
      </w:pPr>
      <w:hyperlink r:id="rId11"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potvrde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korišćenju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tablica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privremeno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označavanje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vozila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6)</w:t>
        </w:r>
      </w:hyperlink>
    </w:p>
    <w:p w:rsidR="00CE7372" w:rsidRDefault="002714A3">
      <w:pPr>
        <w:spacing w:after="150"/>
      </w:pPr>
      <w:hyperlink r:id="rId12">
        <w:r>
          <w:rPr>
            <w:rStyle w:val="Hyperlink"/>
            <w:color w:val="008000"/>
          </w:rPr>
          <w:t>Zahtev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izdavanje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ovlašćenja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pravnom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licu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za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izdavanje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registracionih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nalepnica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Obrazac</w:t>
        </w:r>
        <w:r w:rsidR="00442086">
          <w:rPr>
            <w:rStyle w:val="Hyperlink"/>
            <w:color w:val="008000"/>
          </w:rPr>
          <w:t xml:space="preserve"> 7)</w:t>
        </w:r>
      </w:hyperlink>
    </w:p>
    <w:p w:rsidR="00CE7372" w:rsidRDefault="002714A3">
      <w:pPr>
        <w:spacing w:after="150"/>
      </w:pPr>
      <w:hyperlink r:id="rId13">
        <w:r>
          <w:rPr>
            <w:rStyle w:val="Hyperlink"/>
            <w:color w:val="008000"/>
          </w:rPr>
          <w:t>Spisak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oznaka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registarskih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područja</w:t>
        </w:r>
        <w:r w:rsidR="00442086">
          <w:rPr>
            <w:rStyle w:val="Hyperlink"/>
            <w:color w:val="008000"/>
          </w:rPr>
          <w:t xml:space="preserve"> (</w:t>
        </w:r>
        <w:r>
          <w:rPr>
            <w:rStyle w:val="Hyperlink"/>
            <w:color w:val="008000"/>
          </w:rPr>
          <w:t>Prilog</w:t>
        </w:r>
        <w:r w:rsidR="00442086">
          <w:rPr>
            <w:rStyle w:val="Hyperlink"/>
            <w:color w:val="008000"/>
          </w:rPr>
          <w:t xml:space="preserve"> 1)</w:t>
        </w:r>
      </w:hyperlink>
    </w:p>
    <w:p w:rsidR="00CE7372" w:rsidRDefault="002714A3">
      <w:pPr>
        <w:spacing w:after="150"/>
        <w:rPr>
          <w:rStyle w:val="Hyperlink"/>
          <w:color w:val="008000"/>
        </w:rPr>
      </w:pPr>
      <w:hyperlink r:id="rId14">
        <w:r>
          <w:rPr>
            <w:rStyle w:val="Hyperlink"/>
            <w:color w:val="008000"/>
          </w:rPr>
          <w:t>Crteži</w:t>
        </w:r>
        <w:r w:rsidR="00442086">
          <w:rPr>
            <w:rStyle w:val="Hyperlink"/>
            <w:color w:val="008000"/>
          </w:rPr>
          <w:t xml:space="preserve"> </w:t>
        </w:r>
        <w:r>
          <w:rPr>
            <w:rStyle w:val="Hyperlink"/>
            <w:color w:val="008000"/>
          </w:rPr>
          <w:t>od</w:t>
        </w:r>
        <w:r w:rsidR="00442086">
          <w:rPr>
            <w:rStyle w:val="Hyperlink"/>
            <w:color w:val="008000"/>
          </w:rPr>
          <w:t xml:space="preserve"> 1 </w:t>
        </w:r>
        <w:r>
          <w:rPr>
            <w:rStyle w:val="Hyperlink"/>
            <w:color w:val="008000"/>
          </w:rPr>
          <w:t>do</w:t>
        </w:r>
        <w:r w:rsidR="00442086">
          <w:rPr>
            <w:rStyle w:val="Hyperlink"/>
            <w:color w:val="008000"/>
          </w:rPr>
          <w:t xml:space="preserve"> 33</w:t>
        </w:r>
      </w:hyperlink>
    </w:p>
    <w:p w:rsidR="00442086" w:rsidRDefault="00442086">
      <w:pPr>
        <w:spacing w:after="150"/>
        <w:rPr>
          <w:rStyle w:val="Hyperlink"/>
          <w:color w:val="008000"/>
        </w:rPr>
      </w:pP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r>
        <w:br w:type="page"/>
      </w:r>
    </w:p>
    <w:p w:rsidR="00442086" w:rsidRDefault="00442086" w:rsidP="00442086">
      <w:pPr>
        <w:pStyle w:val="normalprored"/>
      </w:pPr>
      <w:r>
        <w:lastRenderedPageBreak/>
        <w:t> </w:t>
      </w:r>
    </w:p>
    <w:p w:rsidR="00442086" w:rsidRDefault="002714A3" w:rsidP="00442086">
      <w:pPr>
        <w:pStyle w:val="wyq080---odsek"/>
      </w:pPr>
      <w:bookmarkStart w:id="1" w:name="str_26"/>
      <w:bookmarkEnd w:id="1"/>
      <w:r>
        <w:t>Obrazac</w:t>
      </w:r>
      <w:r w:rsidR="00442086">
        <w:t xml:space="preserve"> 1*</w:t>
      </w:r>
    </w:p>
    <w:p w:rsidR="00442086" w:rsidRDefault="002714A3" w:rsidP="00442086">
      <w:pPr>
        <w:pStyle w:val="wyq080---odsek"/>
      </w:pPr>
      <w:r>
        <w:t>REGISTRACIONI</w:t>
      </w:r>
      <w:r w:rsidR="00442086">
        <w:t xml:space="preserve"> </w:t>
      </w:r>
      <w:r>
        <w:t>LIST</w:t>
      </w:r>
      <w:r w:rsidR="00442086">
        <w:t xml:space="preserve"> </w:t>
      </w:r>
      <w:r>
        <w:t>ZA</w:t>
      </w:r>
      <w:r w:rsidR="00442086">
        <w:t xml:space="preserve"> </w:t>
      </w:r>
      <w:r>
        <w:t>MOTORNO</w:t>
      </w:r>
      <w:r w:rsidR="00442086">
        <w:t>-</w:t>
      </w:r>
      <w:r>
        <w:t>PRIKLjUČNO</w:t>
      </w:r>
      <w:r w:rsidR="00442086">
        <w:t xml:space="preserve"> </w:t>
      </w:r>
      <w:r>
        <w:t>VOZILO</w:t>
      </w:r>
    </w:p>
    <w:p w:rsidR="00442086" w:rsidRDefault="00442086" w:rsidP="00442086">
      <w:pPr>
        <w:pStyle w:val="normalprored"/>
      </w:pPr>
      <w:r>
        <w:t xml:space="preserve">  </w:t>
      </w:r>
    </w:p>
    <w:p w:rsidR="00442086" w:rsidRDefault="002714A3" w:rsidP="00442086">
      <w:pPr>
        <w:pStyle w:val="normalbold"/>
      </w:pPr>
      <w:r>
        <w:t>PODACI</w:t>
      </w:r>
      <w:r w:rsidR="00442086">
        <w:t xml:space="preserve"> </w:t>
      </w:r>
      <w:r>
        <w:t>O</w:t>
      </w:r>
      <w:r w:rsidR="00442086">
        <w:t xml:space="preserve"> </w:t>
      </w:r>
      <w:r>
        <w:t>VOZILU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5"/>
        <w:gridCol w:w="610"/>
        <w:gridCol w:w="90"/>
      </w:tblGrid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Vrsta</w:t>
            </w:r>
            <w:r w:rsidR="00442086">
              <w:t xml:space="preserve"> </w:t>
            </w:r>
            <w:r>
              <w:t>vozila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J</w:t>
            </w:r>
            <w:r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Marka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(D.1):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Tip</w:t>
            </w:r>
            <w:r w:rsidR="00442086">
              <w:t xml:space="preserve"> /</w:t>
            </w:r>
            <w:r>
              <w:t>Varijanta</w:t>
            </w:r>
            <w:r w:rsidR="00442086">
              <w:t>/</w:t>
            </w:r>
            <w:r>
              <w:t>Verzija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(D.2):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Komercijalna</w:t>
            </w:r>
            <w:r w:rsidR="00442086">
              <w:t xml:space="preserve"> </w:t>
            </w:r>
            <w:r>
              <w:t>oznaka</w:t>
            </w:r>
            <w:r w:rsidR="00442086">
              <w:t xml:space="preserve"> (</w:t>
            </w:r>
            <w:r>
              <w:t>Model</w:t>
            </w:r>
            <w:r w:rsidR="00442086">
              <w:t xml:space="preserve">)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(D.3):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šasije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E</w:t>
            </w:r>
            <w:r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Najveća</w:t>
            </w:r>
            <w:r w:rsidR="00442086">
              <w:t xml:space="preserve"> </w:t>
            </w:r>
            <w:r>
              <w:t>dozvolјena</w:t>
            </w:r>
            <w:r w:rsidR="00442086">
              <w:t xml:space="preserve"> </w:t>
            </w:r>
            <w:r>
              <w:t>masa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F</w:t>
            </w:r>
            <w:r>
              <w:t xml:space="preserve">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Masa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G</w:t>
            </w:r>
            <w:r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Homologacijska</w:t>
            </w:r>
            <w:r w:rsidR="00442086">
              <w:t xml:space="preserve"> </w:t>
            </w:r>
            <w:r>
              <w:t>oznaka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K</w:t>
            </w:r>
            <w:r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Radna</w:t>
            </w:r>
            <w:r w:rsidR="00442086">
              <w:t xml:space="preserve"> </w:t>
            </w:r>
            <w:r>
              <w:t>zapremina</w:t>
            </w:r>
            <w:r w:rsidR="00442086">
              <w:t xml:space="preserve"> </w:t>
            </w:r>
            <w:r>
              <w:t>motora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P</w:t>
            </w:r>
            <w:r>
              <w:t xml:space="preserve">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Snaga</w:t>
            </w:r>
            <w:r w:rsidR="00442086">
              <w:t xml:space="preserve"> </w:t>
            </w:r>
            <w:r>
              <w:t>motora</w:t>
            </w:r>
            <w:r w:rsidR="00442086">
              <w:t xml:space="preserve"> </w:t>
            </w:r>
            <w:r>
              <w:t>u</w:t>
            </w:r>
            <w:r w:rsidR="00442086">
              <w:t xml:space="preserve"> kW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P</w:t>
            </w:r>
            <w:r>
              <w:t xml:space="preserve">.2):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Vrsta</w:t>
            </w:r>
            <w:r w:rsidR="00442086">
              <w:t xml:space="preserve"> </w:t>
            </w:r>
            <w:r>
              <w:t>goriva</w:t>
            </w:r>
            <w:r w:rsidR="00442086">
              <w:t xml:space="preserve"> </w:t>
            </w:r>
            <w:r>
              <w:t>ili</w:t>
            </w:r>
            <w:r w:rsidR="00442086">
              <w:t xml:space="preserve"> </w:t>
            </w:r>
            <w:r>
              <w:t>pogona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P</w:t>
            </w:r>
            <w:r>
              <w:t xml:space="preserve">.3):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Odnos</w:t>
            </w:r>
            <w:r w:rsidR="00442086">
              <w:t xml:space="preserve"> </w:t>
            </w:r>
            <w:r>
              <w:t>snaga</w:t>
            </w:r>
            <w:r w:rsidR="00442086">
              <w:t>/</w:t>
            </w:r>
            <w:r>
              <w:t>masa</w:t>
            </w:r>
            <w:r w:rsidR="00442086">
              <w:t xml:space="preserve"> </w:t>
            </w:r>
            <w:r>
              <w:t>u</w:t>
            </w:r>
            <w:r w:rsidR="00442086">
              <w:t xml:space="preserve"> kW/</w:t>
            </w:r>
            <w:r>
              <w:t>kg</w:t>
            </w:r>
            <w:r w:rsidR="00442086">
              <w:t xml:space="preserve"> (</w:t>
            </w:r>
            <w:r>
              <w:t>samo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motocikle</w:t>
            </w:r>
            <w:r w:rsidR="00442086">
              <w:t xml:space="preserve">)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(Q):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mesta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sedenje</w:t>
            </w:r>
            <w:r w:rsidR="00442086">
              <w:t xml:space="preserve"> </w:t>
            </w:r>
            <w:r>
              <w:t>uklјučujući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mesto</w:t>
            </w:r>
            <w:r w:rsidR="00442086">
              <w:t xml:space="preserve"> </w:t>
            </w:r>
            <w:r>
              <w:t>vozača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S</w:t>
            </w:r>
            <w:r>
              <w:t xml:space="preserve">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mesta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stajanje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S</w:t>
            </w:r>
            <w:r>
              <w:t xml:space="preserve">.2):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motora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P</w:t>
            </w:r>
            <w:r>
              <w:t xml:space="preserve">5):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osovina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(L):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Boja</w:t>
            </w:r>
            <w:r w:rsidR="00442086">
              <w:t xml:space="preserve"> </w:t>
            </w:r>
            <w:r>
              <w:t>vozila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>(</w:t>
            </w:r>
            <w:r w:rsidR="002714A3">
              <w:t>R</w:t>
            </w:r>
            <w:r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Godina</w:t>
            </w:r>
            <w:r w:rsidR="00442086">
              <w:t xml:space="preserve"> </w:t>
            </w:r>
            <w:r>
              <w:t>proizvodnje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/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Oblik</w:t>
            </w:r>
            <w:r w:rsidR="00442086">
              <w:t xml:space="preserve"> </w:t>
            </w:r>
            <w:r>
              <w:t>karoserije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Nosivost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/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2714A3" w:rsidP="00442086">
      <w:pPr>
        <w:pStyle w:val="normalbold"/>
      </w:pPr>
      <w:r>
        <w:t>PODACI</w:t>
      </w:r>
      <w:r w:rsidR="00442086">
        <w:t xml:space="preserve"> </w:t>
      </w:r>
      <w:r>
        <w:t>O</w:t>
      </w:r>
      <w:r w:rsidR="00442086">
        <w:t xml:space="preserve"> </w:t>
      </w:r>
      <w:r>
        <w:t>TEHNIČKOM</w:t>
      </w:r>
      <w:r w:rsidR="00442086">
        <w:t xml:space="preserve"> </w:t>
      </w:r>
      <w:r>
        <w:t>PREGLEDU</w:t>
      </w:r>
      <w:r w:rsidR="00442086">
        <w:t xml:space="preserve"> </w:t>
      </w:r>
      <w:r>
        <w:t>VOZILA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3"/>
        <w:gridCol w:w="7064"/>
      </w:tblGrid>
      <w:tr w:rsidR="00442086" w:rsidTr="00442086">
        <w:trPr>
          <w:tblCellSpacing w:w="0" w:type="dxa"/>
        </w:trPr>
        <w:tc>
          <w:tcPr>
            <w:tcW w:w="1100" w:type="pct"/>
            <w:hideMark/>
          </w:tcPr>
          <w:p w:rsidR="00442086" w:rsidRDefault="002714A3">
            <w:pPr>
              <w:pStyle w:val="normaltd"/>
            </w:pPr>
            <w:r>
              <w:t>Naziv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sedište</w:t>
            </w:r>
            <w:r w:rsidR="00442086">
              <w:t xml:space="preserve"> </w:t>
            </w:r>
            <w:r>
              <w:t>ovlašćenog</w:t>
            </w:r>
            <w:r w:rsidR="00442086">
              <w:t xml:space="preserve"> </w:t>
            </w:r>
            <w:r>
              <w:t>pravnog</w:t>
            </w:r>
            <w:r w:rsidR="00442086">
              <w:t xml:space="preserve"> </w:t>
            </w:r>
            <w:r>
              <w:t>lica</w:t>
            </w:r>
            <w:r w:rsidR="00442086">
              <w:t xml:space="preserve">: </w:t>
            </w:r>
          </w:p>
        </w:tc>
        <w:tc>
          <w:tcPr>
            <w:tcW w:w="390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Šifra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td"/>
            </w:pPr>
            <w:r>
              <w:t xml:space="preserve">ID </w:t>
            </w:r>
            <w:r w:rsidR="002714A3">
              <w:t>broj</w:t>
            </w:r>
            <w:r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2714A3" w:rsidP="00442086">
      <w:pPr>
        <w:pStyle w:val="Normal1"/>
      </w:pPr>
      <w:r>
        <w:t>VOZILO</w:t>
      </w:r>
      <w:r w:rsidR="00442086">
        <w:t xml:space="preserve"> </w:t>
      </w:r>
      <w:r>
        <w:t>JE</w:t>
      </w:r>
      <w:r w:rsidR="00442086">
        <w:t xml:space="preserve"> </w:t>
      </w:r>
      <w:r>
        <w:t>TEHNIČKI</w:t>
      </w:r>
      <w:r w:rsidR="00442086">
        <w:t xml:space="preserve"> </w:t>
      </w:r>
      <w:r>
        <w:t>ISPRAVNO</w:t>
      </w:r>
      <w:r w:rsidR="00442086">
        <w:t xml:space="preserve">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6"/>
        <w:gridCol w:w="5661"/>
      </w:tblGrid>
      <w:tr w:rsidR="00442086" w:rsidTr="00442086">
        <w:trPr>
          <w:tblCellSpacing w:w="0" w:type="dxa"/>
        </w:trPr>
        <w:tc>
          <w:tcPr>
            <w:tcW w:w="1100" w:type="pct"/>
            <w:noWrap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vršenja</w:t>
            </w:r>
            <w:r w:rsidR="00442086">
              <w:t xml:space="preserve"> </w:t>
            </w:r>
            <w:r>
              <w:t>tehničkog</w:t>
            </w:r>
            <w:r w:rsidR="00442086">
              <w:t xml:space="preserve"> </w:t>
            </w:r>
            <w:r>
              <w:t>pregleda</w:t>
            </w:r>
            <w:r w:rsidR="00442086">
              <w:t xml:space="preserve">: </w:t>
            </w:r>
          </w:p>
        </w:tc>
        <w:tc>
          <w:tcPr>
            <w:tcW w:w="390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Kontrolor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Napomena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2714A3" w:rsidP="00442086">
      <w:pPr>
        <w:pStyle w:val="Normal1"/>
      </w:pPr>
      <w:r>
        <w:t>VRSTA</w:t>
      </w:r>
      <w:r w:rsidR="00442086">
        <w:t xml:space="preserve"> </w:t>
      </w:r>
      <w:r>
        <w:t>POSTUPKA</w:t>
      </w:r>
      <w:r w:rsidR="00442086">
        <w:t xml:space="preserve">: ________________________ </w:t>
      </w:r>
    </w:p>
    <w:p w:rsidR="00442086" w:rsidRDefault="00442086" w:rsidP="00442086">
      <w:pPr>
        <w:pStyle w:val="Normal1"/>
      </w:pPr>
      <w:r>
        <w:lastRenderedPageBreak/>
        <w:t xml:space="preserve">(0. </w:t>
      </w:r>
      <w:r w:rsidR="002714A3">
        <w:t>Upis</w:t>
      </w:r>
      <w:r>
        <w:t xml:space="preserve"> </w:t>
      </w:r>
      <w:r w:rsidR="002714A3">
        <w:t>u</w:t>
      </w:r>
      <w:r>
        <w:t xml:space="preserve"> </w:t>
      </w:r>
      <w:r w:rsidR="002714A3">
        <w:t>jedinstveni</w:t>
      </w:r>
      <w:r>
        <w:t xml:space="preserve"> </w:t>
      </w:r>
      <w:r w:rsidR="002714A3">
        <w:t>registar</w:t>
      </w:r>
      <w:r>
        <w:t xml:space="preserve"> </w:t>
      </w:r>
      <w:r w:rsidR="002714A3">
        <w:t>vozila</w:t>
      </w:r>
      <w:r>
        <w:t xml:space="preserve">, 1 </w:t>
      </w:r>
      <w:r w:rsidR="002714A3">
        <w:t>Izdavanje</w:t>
      </w:r>
      <w:r>
        <w:t xml:space="preserve"> </w:t>
      </w:r>
      <w:r w:rsidR="002714A3">
        <w:t>registracione</w:t>
      </w:r>
      <w:r>
        <w:t xml:space="preserve"> </w:t>
      </w:r>
      <w:r w:rsidR="002714A3">
        <w:t>nalepnice</w:t>
      </w:r>
      <w:r>
        <w:t xml:space="preserve">, 2. </w:t>
      </w:r>
      <w:r w:rsidR="002714A3">
        <w:t>Privremena</w:t>
      </w:r>
      <w:r>
        <w:t xml:space="preserve"> </w:t>
      </w:r>
      <w:r w:rsidR="002714A3">
        <w:t>registracija</w:t>
      </w:r>
      <w:r>
        <w:t xml:space="preserve">, 3. </w:t>
      </w:r>
      <w:r w:rsidR="002714A3">
        <w:t>Promena</w:t>
      </w:r>
      <w:r>
        <w:t xml:space="preserve"> </w:t>
      </w:r>
      <w:r w:rsidR="002714A3">
        <w:t>registarskih</w:t>
      </w:r>
      <w:r>
        <w:t xml:space="preserve"> </w:t>
      </w:r>
      <w:r w:rsidR="002714A3">
        <w:t>tablica</w:t>
      </w:r>
      <w:r>
        <w:t xml:space="preserve">, 4. </w:t>
      </w:r>
      <w:r w:rsidR="002714A3">
        <w:t>Promena</w:t>
      </w:r>
      <w:r>
        <w:t xml:space="preserve"> </w:t>
      </w:r>
      <w:r w:rsidR="002714A3">
        <w:t>saobraćajne</w:t>
      </w:r>
      <w:r>
        <w:t xml:space="preserve"> </w:t>
      </w:r>
      <w:r w:rsidR="002714A3">
        <w:t>dozvole</w:t>
      </w:r>
      <w:r>
        <w:t xml:space="preserve">, 5. </w:t>
      </w:r>
      <w:r w:rsidR="002714A3">
        <w:t>Promena</w:t>
      </w:r>
      <w:r>
        <w:t xml:space="preserve"> </w:t>
      </w:r>
      <w:r w:rsidR="002714A3">
        <w:t>registracione</w:t>
      </w:r>
      <w:r>
        <w:t xml:space="preserve"> </w:t>
      </w:r>
      <w:r w:rsidR="002714A3">
        <w:t>nalepnice</w:t>
      </w:r>
      <w:r>
        <w:t xml:space="preserve">, 6. </w:t>
      </w:r>
      <w:r w:rsidR="002714A3">
        <w:t>Odjava</w:t>
      </w:r>
      <w:r>
        <w:t xml:space="preserve"> </w:t>
      </w:r>
      <w:r w:rsidR="002714A3">
        <w:t>vozila</w:t>
      </w:r>
      <w:r>
        <w:t xml:space="preserve">, 7. </w:t>
      </w:r>
      <w:r w:rsidR="002714A3">
        <w:t>Ostalo</w:t>
      </w:r>
      <w:r>
        <w:t xml:space="preserve">)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5"/>
        <w:gridCol w:w="5072"/>
      </w:tblGrid>
      <w:tr w:rsidR="00442086" w:rsidTr="00442086">
        <w:trPr>
          <w:tblCellSpacing w:w="0" w:type="dxa"/>
        </w:trPr>
        <w:tc>
          <w:tcPr>
            <w:tcW w:w="2200" w:type="pct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prijema</w:t>
            </w:r>
            <w:r w:rsidR="00442086">
              <w:t xml:space="preserve"> </w:t>
            </w:r>
            <w:r>
              <w:t>zahteva</w:t>
            </w:r>
            <w:r w:rsidR="00442086">
              <w:t xml:space="preserve">: </w:t>
            </w:r>
          </w:p>
        </w:tc>
        <w:tc>
          <w:tcPr>
            <w:tcW w:w="280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PU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PS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Naziv</w:t>
            </w:r>
            <w:r w:rsidR="00442086">
              <w:t xml:space="preserve"> </w:t>
            </w:r>
            <w:r>
              <w:t>ovlašćenog</w:t>
            </w:r>
            <w:r w:rsidR="00442086">
              <w:t xml:space="preserve"> </w:t>
            </w:r>
            <w:r>
              <w:t>pravnog</w:t>
            </w:r>
            <w:r w:rsidR="00442086">
              <w:t xml:space="preserve"> </w:t>
            </w:r>
            <w:r>
              <w:t>lica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Sedište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MB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Broj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datum</w:t>
            </w:r>
            <w:r w:rsidR="00442086">
              <w:t xml:space="preserve"> </w:t>
            </w:r>
            <w:r>
              <w:t>ovlašćenja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Prezime</w:t>
            </w:r>
            <w:r w:rsidR="00442086">
              <w:t xml:space="preserve"> - </w:t>
            </w:r>
            <w:r>
              <w:t>Naziv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(C.1.1):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Ime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(C.1.2):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Prebivalište</w:t>
            </w:r>
            <w:r w:rsidR="00442086">
              <w:t xml:space="preserve"> - </w:t>
            </w:r>
            <w:r>
              <w:t>sedište</w:t>
            </w:r>
            <w:r w:rsidR="00442086">
              <w:t xml:space="preserve"> (</w:t>
            </w:r>
            <w:r>
              <w:t>adresa</w:t>
            </w:r>
            <w:r w:rsidR="00442086">
              <w:t xml:space="preserve">) (C.1.3):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JMBG</w:t>
            </w:r>
            <w:r w:rsidR="00442086">
              <w:t>/</w:t>
            </w:r>
            <w:r>
              <w:t>MB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Prezime</w:t>
            </w:r>
            <w:r w:rsidR="00442086">
              <w:t xml:space="preserve"> - </w:t>
            </w:r>
            <w:r>
              <w:t>Naziv</w:t>
            </w:r>
            <w:r w:rsidR="00442086">
              <w:t xml:space="preserve"> </w:t>
            </w:r>
            <w:r>
              <w:t>korisnika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(C.3.1):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Ime</w:t>
            </w:r>
            <w:r w:rsidR="00442086">
              <w:t xml:space="preserve"> </w:t>
            </w:r>
            <w:r>
              <w:t>korisnika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(C.3.2):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Prebivalište</w:t>
            </w:r>
            <w:r w:rsidR="00442086">
              <w:t xml:space="preserve"> - </w:t>
            </w:r>
            <w:r>
              <w:t>sedište</w:t>
            </w:r>
            <w:r w:rsidR="00442086">
              <w:t xml:space="preserve"> (</w:t>
            </w:r>
            <w:r>
              <w:t>adresa</w:t>
            </w:r>
            <w:r w:rsidR="00442086">
              <w:t xml:space="preserve">) (C.3.3):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JMBG</w:t>
            </w:r>
            <w:r w:rsidR="00442086">
              <w:t>/</w:t>
            </w:r>
            <w:r>
              <w:t>MB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Prezime</w:t>
            </w:r>
            <w:r w:rsidR="00442086">
              <w:t xml:space="preserve"> </w:t>
            </w:r>
            <w:r>
              <w:t>zastupnika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Ime</w:t>
            </w:r>
            <w:r w:rsidR="00442086">
              <w:t xml:space="preserve"> </w:t>
            </w:r>
            <w:r>
              <w:t>zastupnika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Osnov</w:t>
            </w:r>
            <w:r w:rsidR="00442086">
              <w:t xml:space="preserve"> </w:t>
            </w:r>
            <w:r>
              <w:t>zastupanja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Registarska</w:t>
            </w:r>
            <w:r w:rsidR="00442086">
              <w:t xml:space="preserve"> </w:t>
            </w:r>
            <w:r>
              <w:t>oznaka</w:t>
            </w:r>
            <w:r w:rsidR="00442086">
              <w:t xml:space="preserve"> (</w:t>
            </w:r>
            <w:r>
              <w:t>A</w:t>
            </w:r>
            <w:r w:rsidR="00442086"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prve</w:t>
            </w:r>
            <w:r w:rsidR="00442086">
              <w:t xml:space="preserve"> </w:t>
            </w:r>
            <w:r>
              <w:t>registracije</w:t>
            </w:r>
            <w:r w:rsidR="00442086">
              <w:t xml:space="preserve"> (</w:t>
            </w:r>
            <w:r>
              <w:t>B</w:t>
            </w:r>
            <w:r w:rsidR="00442086"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izdavanja</w:t>
            </w:r>
            <w:r w:rsidR="00442086">
              <w:t xml:space="preserve"> (</w:t>
            </w:r>
            <w:r>
              <w:t>I</w:t>
            </w:r>
            <w:r w:rsidR="00442086"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Registarski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  <w:r>
              <w:t>dozvole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Serijski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  <w:r>
              <w:t>dozvole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Kontrolni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  <w:r>
              <w:t>registracione</w:t>
            </w:r>
            <w:r w:rsidR="00442086">
              <w:t xml:space="preserve"> </w:t>
            </w:r>
            <w:r>
              <w:t>nalepnice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Važenje</w:t>
            </w:r>
            <w:r w:rsidR="00442086">
              <w:t xml:space="preserve"> </w:t>
            </w:r>
            <w:r>
              <w:t>registracione</w:t>
            </w:r>
            <w:r w:rsidR="00442086">
              <w:t xml:space="preserve"> </w:t>
            </w:r>
            <w:r>
              <w:t>nalepnice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Važenje</w:t>
            </w:r>
            <w:r w:rsidR="00442086">
              <w:t xml:space="preserve"> </w:t>
            </w:r>
            <w:r>
              <w:t>registracije</w:t>
            </w:r>
            <w:r w:rsidR="00442086">
              <w:t xml:space="preserve"> (</w:t>
            </w:r>
            <w:r>
              <w:t>H</w:t>
            </w:r>
            <w:r w:rsidR="00442086">
              <w:t xml:space="preserve">):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Naziv</w:t>
            </w:r>
            <w:r w:rsidR="00442086">
              <w:t xml:space="preserve"> </w:t>
            </w:r>
            <w:r>
              <w:t>osiguravajućeg</w:t>
            </w:r>
            <w:r w:rsidR="00442086">
              <w:t xml:space="preserve"> </w:t>
            </w:r>
            <w:r>
              <w:t>društva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MB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Broj</w:t>
            </w:r>
            <w:r w:rsidR="00442086">
              <w:t xml:space="preserve"> </w:t>
            </w:r>
            <w:r>
              <w:t>polise</w:t>
            </w:r>
            <w:r w:rsidR="00442086">
              <w:t xml:space="preserve"> </w:t>
            </w:r>
            <w:r>
              <w:t>osiguranja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Važenje</w:t>
            </w:r>
            <w:r w:rsidR="00442086">
              <w:t xml:space="preserve"> </w:t>
            </w:r>
            <w:r>
              <w:t>osiguranja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PROMENA</w:t>
            </w:r>
            <w:r w:rsidR="00442086">
              <w:t xml:space="preserve"> </w:t>
            </w:r>
            <w:r>
              <w:t>REGISTARSKIH</w:t>
            </w:r>
            <w:r w:rsidR="00442086">
              <w:t xml:space="preserve"> </w:t>
            </w:r>
            <w:r>
              <w:t>TABLICA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Razlog</w:t>
            </w:r>
            <w:r w:rsidR="00442086">
              <w:t xml:space="preserve"> </w:t>
            </w:r>
            <w:r>
              <w:t>promene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Prethodna</w:t>
            </w:r>
            <w:r w:rsidR="00442086">
              <w:t xml:space="preserve"> </w:t>
            </w:r>
            <w:r>
              <w:t>registarska</w:t>
            </w:r>
            <w:r w:rsidR="00442086">
              <w:t xml:space="preserve"> </w:t>
            </w:r>
            <w:r>
              <w:t>oznaka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Nova</w:t>
            </w:r>
            <w:r w:rsidR="00442086">
              <w:t xml:space="preserve"> </w:t>
            </w:r>
            <w:r>
              <w:t>registarska</w:t>
            </w:r>
            <w:r w:rsidR="00442086">
              <w:t xml:space="preserve"> </w:t>
            </w:r>
            <w:r>
              <w:t>oznaka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PROMENA</w:t>
            </w:r>
            <w:r w:rsidR="00442086">
              <w:t xml:space="preserve"> </w:t>
            </w:r>
            <w:r>
              <w:t>SAOBRAĆAJNE</w:t>
            </w:r>
            <w:r w:rsidR="00442086">
              <w:t xml:space="preserve"> </w:t>
            </w:r>
            <w:r>
              <w:lastRenderedPageBreak/>
              <w:t>DOZVOLE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lastRenderedPageBreak/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lastRenderedPageBreak/>
              <w:t>Razlog</w:t>
            </w:r>
            <w:r w:rsidR="00442086">
              <w:t xml:space="preserve"> </w:t>
            </w:r>
            <w:r>
              <w:t>promene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Serijski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  <w:r>
              <w:t>saobraćajne</w:t>
            </w:r>
            <w:r w:rsidR="00442086">
              <w:t xml:space="preserve"> </w:t>
            </w:r>
            <w:r>
              <w:t>dozvole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izdavanja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PROMENA</w:t>
            </w:r>
            <w:r w:rsidR="00442086">
              <w:t xml:space="preserve"> </w:t>
            </w:r>
            <w:r>
              <w:t>REGISTRACIONE</w:t>
            </w:r>
            <w:r w:rsidR="00442086">
              <w:t xml:space="preserve"> </w:t>
            </w:r>
            <w:r>
              <w:t>NALEPNICE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Razlog</w:t>
            </w:r>
            <w:r w:rsidR="00442086">
              <w:t xml:space="preserve"> </w:t>
            </w:r>
            <w:r>
              <w:t>promene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izdavanja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kontrolni</w:t>
            </w:r>
            <w:r w:rsidR="00442086">
              <w:t xml:space="preserve"> </w:t>
            </w:r>
            <w:r>
              <w:t>broj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Važenje</w:t>
            </w:r>
            <w:r w:rsidR="00442086">
              <w:t xml:space="preserve"> </w:t>
            </w:r>
            <w:r>
              <w:t>registracione</w:t>
            </w:r>
            <w:r w:rsidR="00442086">
              <w:t xml:space="preserve"> </w:t>
            </w:r>
            <w:r>
              <w:t>nalepnice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ODJAVA</w:t>
            </w:r>
            <w:r w:rsidR="00442086">
              <w:t xml:space="preserve"> </w:t>
            </w:r>
            <w:r>
              <w:t>VOZILA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Razlog</w:t>
            </w:r>
            <w:r w:rsidR="00442086">
              <w:t xml:space="preserve"> </w:t>
            </w:r>
            <w:r>
              <w:t>odjave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odjave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Postupak</w:t>
            </w:r>
            <w:r w:rsidR="00442086">
              <w:t xml:space="preserve"> </w:t>
            </w:r>
            <w:r>
              <w:t>sa</w:t>
            </w:r>
            <w:r w:rsidR="00442086">
              <w:t xml:space="preserve"> </w:t>
            </w:r>
            <w:r>
              <w:t>registarskim</w:t>
            </w:r>
            <w:r w:rsidR="00442086">
              <w:t xml:space="preserve"> </w:t>
            </w:r>
            <w:r>
              <w:t>tablicama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ODLUKA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ZAHTEVU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Broj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datum</w:t>
            </w:r>
            <w:r w:rsidR="00442086">
              <w:t xml:space="preserve"> </w:t>
            </w:r>
            <w:r>
              <w:t>potvrde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registraciji</w:t>
            </w:r>
            <w:r w:rsidR="00442086">
              <w:t xml:space="preserve"> </w:t>
            </w:r>
            <w:r>
              <w:t>vozila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preuzimanja</w:t>
            </w:r>
            <w:r w:rsidR="00442086">
              <w:t xml:space="preserve"> </w:t>
            </w:r>
            <w:r>
              <w:t>potvrde</w:t>
            </w:r>
            <w:r w:rsidR="00442086">
              <w:t xml:space="preserve">, </w:t>
            </w:r>
            <w:r>
              <w:t>reg</w:t>
            </w:r>
            <w:r w:rsidR="00442086">
              <w:t xml:space="preserve">. </w:t>
            </w:r>
            <w:r>
              <w:t>nalepnice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reg</w:t>
            </w:r>
            <w:r w:rsidR="00442086">
              <w:t xml:space="preserve">. </w:t>
            </w:r>
            <w:r>
              <w:t>tablica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Potpis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- </w:t>
            </w:r>
            <w:r>
              <w:t>zastupnika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Datum</w:t>
            </w:r>
            <w:r w:rsidR="00442086">
              <w:t xml:space="preserve"> </w:t>
            </w:r>
            <w:r>
              <w:t>preuzimanja</w:t>
            </w:r>
            <w:r w:rsidR="00442086">
              <w:t xml:space="preserve"> </w:t>
            </w:r>
            <w:r>
              <w:t>saobraćajne</w:t>
            </w:r>
            <w:r w:rsidR="00442086">
              <w:t xml:space="preserve"> </w:t>
            </w:r>
            <w:r>
              <w:t>dozvole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Potpis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  <w:r>
              <w:t>vozila</w:t>
            </w:r>
            <w:r w:rsidR="00442086">
              <w:t xml:space="preserve"> - </w:t>
            </w:r>
            <w:r>
              <w:t>zastupnika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1"/>
            </w:pPr>
            <w:r>
              <w:t>OVLAŠĆENO</w:t>
            </w:r>
            <w:r w:rsidR="00442086">
              <w:t xml:space="preserve"> </w:t>
            </w:r>
            <w:r>
              <w:t>LICE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Prezime</w:t>
            </w:r>
            <w:r w:rsidR="00442086">
              <w:t xml:space="preserve">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Ime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JMBG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Potpis</w:t>
            </w:r>
            <w:r w:rsidR="00442086">
              <w:t xml:space="preserve">: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1"/>
              <w:jc w:val="center"/>
            </w:pPr>
            <w:r>
              <w:t>MP</w:t>
            </w:r>
            <w:r w:rsidR="00442086">
              <w:t xml:space="preserve">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bookmarkStart w:id="2" w:name="str_27"/>
      <w:bookmarkEnd w:id="2"/>
      <w:r>
        <w:br w:type="page"/>
      </w:r>
    </w:p>
    <w:p w:rsidR="00442086" w:rsidRDefault="002714A3" w:rsidP="00442086">
      <w:pPr>
        <w:pStyle w:val="wyq080---odsek"/>
      </w:pPr>
      <w:r>
        <w:lastRenderedPageBreak/>
        <w:t>Obrazac</w:t>
      </w:r>
      <w:r w:rsidR="00442086">
        <w:t xml:space="preserve"> 2</w:t>
      </w:r>
    </w:p>
    <w:p w:rsidR="00442086" w:rsidRDefault="002714A3" w:rsidP="00442086">
      <w:pPr>
        <w:pStyle w:val="wyq080---odsek"/>
      </w:pPr>
      <w:r>
        <w:t>SAOBRAĆAJNA</w:t>
      </w:r>
      <w:r w:rsidR="00442086">
        <w:t xml:space="preserve"> </w:t>
      </w:r>
      <w:r>
        <w:t>DOZVOLA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53CBAD36" wp14:editId="47C0CF7A">
            <wp:extent cx="4000500" cy="5143500"/>
            <wp:effectExtent l="0" t="0" r="0" b="0"/>
            <wp:docPr id="38" name="Picture 38" descr="http://157.90.215.173/srb/documents/Old/t/t2022_05/SG_051_2022_010_s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57.90.215.173/srb/documents/Old/t/t2022_05/SG_051_2022_010_s00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bookmarkStart w:id="3" w:name="str_28"/>
      <w:bookmarkEnd w:id="3"/>
      <w:r>
        <w:br w:type="page"/>
      </w:r>
    </w:p>
    <w:p w:rsidR="00442086" w:rsidRDefault="002714A3" w:rsidP="00442086">
      <w:pPr>
        <w:pStyle w:val="wyq080---odsek"/>
      </w:pPr>
      <w:r>
        <w:lastRenderedPageBreak/>
        <w:t>Obrazac</w:t>
      </w:r>
      <w:r w:rsidR="00442086">
        <w:t xml:space="preserve"> 3</w:t>
      </w:r>
    </w:p>
    <w:p w:rsidR="00442086" w:rsidRDefault="002714A3" w:rsidP="00442086">
      <w:pPr>
        <w:pStyle w:val="wyq080---odsek"/>
      </w:pPr>
      <w:r>
        <w:t>REGISTRACIONA</w:t>
      </w:r>
      <w:r w:rsidR="00442086">
        <w:t xml:space="preserve"> </w:t>
      </w:r>
      <w:r>
        <w:t>NALEPNICA</w:t>
      </w:r>
    </w:p>
    <w:p w:rsidR="00442086" w:rsidRDefault="00442086" w:rsidP="00442086">
      <w:pPr>
        <w:pStyle w:val="Normal1"/>
        <w:jc w:val="center"/>
      </w:pPr>
      <w:r>
        <w:rPr>
          <w:noProof/>
          <w:lang w:val="en-US" w:eastAsia="en-US"/>
        </w:rPr>
        <w:drawing>
          <wp:inline distT="0" distB="0" distL="0" distR="0" wp14:anchorId="4AE45383" wp14:editId="34649A6A">
            <wp:extent cx="4981575" cy="6924675"/>
            <wp:effectExtent l="0" t="0" r="0" b="0"/>
            <wp:docPr id="37" name="Picture 37" descr="http://157.90.215.173/srb/documents/Old/t/t2022_05/SG_051_2022_010_s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57.90.215.173/srb/documents/Old/t/t2022_05/SG_051_2022_010_s040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442086" w:rsidP="00442086">
      <w:pPr>
        <w:pStyle w:val="normalprored"/>
      </w:pPr>
      <w:r>
        <w:t xml:space="preserve">  </w:t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bookmarkStart w:id="4" w:name="str_29"/>
      <w:bookmarkEnd w:id="4"/>
      <w:r>
        <w:br w:type="page"/>
      </w:r>
    </w:p>
    <w:p w:rsidR="00442086" w:rsidRDefault="002714A3" w:rsidP="00442086">
      <w:pPr>
        <w:pStyle w:val="wyq080---odsek"/>
      </w:pPr>
      <w:r>
        <w:lastRenderedPageBreak/>
        <w:t>Obrazac</w:t>
      </w:r>
      <w:r w:rsidR="00442086">
        <w:t xml:space="preserve"> 4 </w:t>
      </w:r>
    </w:p>
    <w:p w:rsidR="00442086" w:rsidRDefault="002714A3" w:rsidP="00442086">
      <w:pPr>
        <w:pStyle w:val="wyq080---odsek"/>
      </w:pPr>
      <w:r>
        <w:t>POTVRDA</w:t>
      </w:r>
      <w:r w:rsidR="00442086">
        <w:t xml:space="preserve"> </w:t>
      </w:r>
      <w:r>
        <w:t>O</w:t>
      </w:r>
      <w:r w:rsidR="00442086">
        <w:t xml:space="preserve"> </w:t>
      </w:r>
      <w:r>
        <w:t>PRIVREMENOJ</w:t>
      </w:r>
      <w:r w:rsidR="00442086">
        <w:t xml:space="preserve"> </w:t>
      </w:r>
      <w:r>
        <w:t>REGISTRACIJI</w:t>
      </w:r>
      <w:r w:rsidR="00442086">
        <w:t xml:space="preserve"> </w:t>
      </w:r>
      <w:r>
        <w:t>VOZILA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2849579" wp14:editId="036708F2">
            <wp:extent cx="2876550" cy="7905750"/>
            <wp:effectExtent l="0" t="0" r="0" b="0"/>
            <wp:docPr id="36" name="Picture 36" descr="http://157.90.215.173/srb/documents/Old/t/t2022_05/SG_051_2022_010_s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57.90.215.173/srb/documents/Old/t/t2022_05/SG_051_2022_010_s003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wyq080---odsek"/>
      </w:pPr>
      <w:bookmarkStart w:id="5" w:name="str_30"/>
      <w:bookmarkEnd w:id="5"/>
      <w:r>
        <w:lastRenderedPageBreak/>
        <w:t>Obrazac</w:t>
      </w:r>
      <w:r w:rsidR="00442086">
        <w:t xml:space="preserve"> 5</w:t>
      </w:r>
    </w:p>
    <w:p w:rsidR="00442086" w:rsidRDefault="002714A3" w:rsidP="00442086">
      <w:pPr>
        <w:pStyle w:val="wyq080---odsek"/>
      </w:pPr>
      <w:r>
        <w:t>ZAHTEV</w:t>
      </w:r>
      <w:r w:rsidR="00442086">
        <w:t xml:space="preserve"> </w:t>
      </w:r>
      <w:r>
        <w:t>ZA</w:t>
      </w:r>
      <w:r w:rsidR="00442086">
        <w:t xml:space="preserve"> </w:t>
      </w:r>
      <w:r>
        <w:t>IZDAVANјE</w:t>
      </w:r>
      <w:r w:rsidR="00442086">
        <w:t xml:space="preserve"> </w:t>
      </w:r>
      <w:r>
        <w:t>TABLICA</w:t>
      </w:r>
      <w:r w:rsidR="00442086">
        <w:t xml:space="preserve"> </w:t>
      </w:r>
      <w:r>
        <w:t>ZA</w:t>
      </w:r>
      <w:r w:rsidR="00442086">
        <w:t xml:space="preserve"> </w:t>
      </w:r>
      <w:r>
        <w:t>PRIVREMENO</w:t>
      </w:r>
      <w:r w:rsidR="00442086">
        <w:t xml:space="preserve"> </w:t>
      </w:r>
      <w:r>
        <w:t>OZNAČAVANјE</w:t>
      </w:r>
      <w:r w:rsidR="00442086">
        <w:t xml:space="preserve"> </w:t>
      </w:r>
      <w:r>
        <w:t>VOZILA</w:t>
      </w:r>
    </w:p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307"/>
        <w:gridCol w:w="244"/>
        <w:gridCol w:w="350"/>
        <w:gridCol w:w="1548"/>
        <w:gridCol w:w="315"/>
        <w:gridCol w:w="315"/>
        <w:gridCol w:w="226"/>
        <w:gridCol w:w="1102"/>
      </w:tblGrid>
      <w:tr w:rsidR="00442086" w:rsidTr="004420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br/>
            </w:r>
            <w:r>
              <w:t>vlasniku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Prezime</w:t>
            </w:r>
            <w:r w:rsidR="00442086">
              <w:t xml:space="preserve"> (</w:t>
            </w:r>
            <w:r>
              <w:t>naziv</w:t>
            </w:r>
            <w:r w:rsidR="00442086">
              <w:t>)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Ime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JMBG</w:t>
            </w:r>
            <w:r w:rsidR="00442086">
              <w:t>-</w:t>
            </w:r>
            <w:r>
              <w:t>MB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Prebivalište</w:t>
            </w:r>
            <w:r w:rsidR="00442086">
              <w:t xml:space="preserve"> (</w:t>
            </w:r>
            <w:r>
              <w:t>sedište</w:t>
            </w:r>
            <w:r w:rsidR="00442086">
              <w:t xml:space="preserve">), </w:t>
            </w:r>
            <w:r>
              <w:t>adresa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> 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licu</w:t>
            </w:r>
            <w:r w:rsidR="00442086">
              <w:t xml:space="preserve"> </w:t>
            </w:r>
            <w:r>
              <w:t>koje</w:t>
            </w:r>
            <w:r w:rsidR="00442086">
              <w:t xml:space="preserve"> </w:t>
            </w:r>
            <w:r>
              <w:t>će</w:t>
            </w:r>
            <w:r w:rsidR="00442086">
              <w:t xml:space="preserve"> </w:t>
            </w:r>
            <w:r>
              <w:t>upravlјati</w:t>
            </w:r>
            <w:r w:rsidR="00442086">
              <w:br/>
            </w:r>
            <w:r>
              <w:t>vozilom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Prezime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Ime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JMBG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Prebivalište</w:t>
            </w:r>
            <w:r w:rsidR="00442086">
              <w:t xml:space="preserve">, </w:t>
            </w:r>
            <w:r>
              <w:t>adresa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vozačkoj</w:t>
            </w:r>
            <w:r w:rsidR="00442086">
              <w:t xml:space="preserve"> </w:t>
            </w:r>
            <w:r>
              <w:t>dozvoli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Broj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Važnost</w:t>
            </w:r>
            <w:r w:rsidR="00442086">
              <w:t xml:space="preserve"> </w:t>
            </w:r>
            <w:r>
              <w:t>do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Organ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Kategorije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vozilu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Vrsta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Marka</w:t>
            </w:r>
            <w:r w:rsidR="00442086">
              <w:t xml:space="preserve">, </w:t>
            </w:r>
            <w:r>
              <w:t>tip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Broj</w:t>
            </w:r>
            <w:r w:rsidR="00442086">
              <w:t xml:space="preserve"> </w:t>
            </w:r>
            <w:r>
              <w:t>šasije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Broj</w:t>
            </w:r>
            <w:r w:rsidR="00442086">
              <w:t xml:space="preserve"> </w:t>
            </w:r>
            <w:r>
              <w:t>motora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Maršuta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Od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Preko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Do</w:t>
            </w:r>
          </w:p>
        </w:tc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Razlog</w:t>
            </w:r>
            <w:r w:rsidR="00442086">
              <w:t xml:space="preserve"> </w:t>
            </w:r>
            <w:r>
              <w:t>izdavanja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Period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koji</w:t>
            </w:r>
            <w:r w:rsidR="00442086">
              <w:t xml:space="preserve"> </w:t>
            </w:r>
            <w:r>
              <w:t>se</w:t>
            </w:r>
            <w:r w:rsidR="00442086">
              <w:t xml:space="preserve"> </w:t>
            </w:r>
            <w:r>
              <w:t>traže</w:t>
            </w:r>
            <w:r w:rsidR="00442086">
              <w:t xml:space="preserve"> </w:t>
            </w:r>
            <w:r>
              <w:t>tablice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Mesto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datum</w:t>
            </w:r>
            <w:r w:rsidR="00442086">
              <w:t xml:space="preserve"> </w:t>
            </w:r>
            <w:r>
              <w:t>podnošenja</w:t>
            </w:r>
            <w:r w:rsidR="00442086">
              <w:t xml:space="preserve"> </w:t>
            </w:r>
            <w:r>
              <w:t>zahteva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442086">
            <w:pPr>
              <w:pStyle w:val="normalcentar"/>
            </w:pPr>
            <w:r>
              <w:t xml:space="preserve">  </w:t>
            </w:r>
          </w:p>
        </w:tc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2086" w:rsidRDefault="002714A3">
            <w:pPr>
              <w:pStyle w:val="normalcentar"/>
            </w:pPr>
            <w:r>
              <w:t>Broj</w:t>
            </w:r>
            <w:r w:rsidR="00442086">
              <w:t xml:space="preserve"> </w:t>
            </w:r>
            <w:r>
              <w:t>lične</w:t>
            </w:r>
            <w:r w:rsidR="00442086">
              <w:t xml:space="preserve"> </w:t>
            </w:r>
            <w:r>
              <w:t>karte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potpis</w:t>
            </w:r>
            <w:r w:rsidR="00442086">
              <w:t xml:space="preserve"> </w:t>
            </w:r>
            <w:r>
              <w:t>podnosioca</w:t>
            </w:r>
            <w:r w:rsidR="00442086">
              <w:t xml:space="preserve"> </w:t>
            </w:r>
            <w:r>
              <w:t>zahteva</w:t>
            </w:r>
            <w:r w:rsidR="00442086">
              <w:t>: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0"/>
        <w:gridCol w:w="7742"/>
        <w:gridCol w:w="405"/>
      </w:tblGrid>
      <w:tr w:rsidR="00442086" w:rsidTr="00442086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42086" w:rsidRDefault="002714A3">
            <w:pPr>
              <w:pStyle w:val="Normal1"/>
            </w:pPr>
            <w:r>
              <w:t>Naziv</w:t>
            </w:r>
            <w:r w:rsidR="00442086">
              <w:t xml:space="preserve"> </w:t>
            </w:r>
            <w:r>
              <w:t>organa</w:t>
            </w:r>
            <w:r w:rsidR="00442086">
              <w:t>/</w:t>
            </w:r>
            <w:r>
              <w:t>pravnog</w:t>
            </w:r>
            <w:r w:rsidR="00442086">
              <w:t xml:space="preserve"> </w:t>
            </w:r>
            <w:r>
              <w:t>lica</w:t>
            </w:r>
            <w:r w:rsidR="00442086">
              <w:t xml:space="preserve"> _____________________________________________________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registra</w:t>
            </w:r>
            <w:r w:rsidR="00442086">
              <w:t xml:space="preserve"> </w:t>
            </w:r>
          </w:p>
        </w:tc>
        <w:tc>
          <w:tcPr>
            <w:tcW w:w="0" w:type="auto"/>
            <w:noWrap/>
            <w:vAlign w:val="center"/>
            <w:hideMark/>
          </w:tcPr>
          <w:p w:rsidR="00442086" w:rsidRDefault="00442086">
            <w:pPr>
              <w:pStyle w:val="Normal1"/>
            </w:pPr>
            <w:r>
              <w:t>___________________________________________________________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42086" w:rsidRDefault="002714A3">
            <w:pPr>
              <w:pStyle w:val="Normal1"/>
            </w:pPr>
            <w:r>
              <w:t>Datum</w:t>
            </w:r>
            <w:r w:rsidR="00442086">
              <w:t xml:space="preserve"> </w:t>
            </w:r>
            <w:r>
              <w:t>izdavanja</w:t>
            </w:r>
            <w:r w:rsidR="00442086">
              <w:t xml:space="preserve"> </w:t>
            </w:r>
            <w:r>
              <w:t>tablica</w:t>
            </w:r>
            <w:r w:rsidR="00442086">
              <w:t xml:space="preserve"> ______________________________________________________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42086" w:rsidRDefault="002714A3">
            <w:pPr>
              <w:pStyle w:val="Normal1"/>
            </w:pPr>
            <w:r>
              <w:t>Oznaka</w:t>
            </w:r>
            <w:r w:rsidR="00442086">
              <w:t xml:space="preserve"> </w:t>
            </w:r>
            <w:r>
              <w:t>registarskog</w:t>
            </w:r>
            <w:r w:rsidR="00442086">
              <w:t xml:space="preserve"> </w:t>
            </w:r>
            <w:r>
              <w:t>područja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  <w:r>
              <w:t>tablica</w:t>
            </w:r>
            <w:r w:rsidR="00442086">
              <w:t xml:space="preserve"> 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42086" w:rsidRDefault="002714A3">
            <w:pPr>
              <w:pStyle w:val="Normal1"/>
            </w:pPr>
            <w:r>
              <w:t>Važnost</w:t>
            </w:r>
            <w:r w:rsidR="00442086">
              <w:t xml:space="preserve"> </w:t>
            </w:r>
            <w:r>
              <w:t>tablica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potvrde</w:t>
            </w:r>
            <w:r w:rsidR="00442086">
              <w:t xml:space="preserve"> ______________________________________________________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42086" w:rsidRDefault="002714A3">
            <w:pPr>
              <w:pStyle w:val="Normal1"/>
            </w:pPr>
            <w:r>
              <w:t>Potpis</w:t>
            </w:r>
            <w:r w:rsidR="00442086">
              <w:t xml:space="preserve"> </w:t>
            </w:r>
            <w:r>
              <w:t>ovlašćenog</w:t>
            </w:r>
            <w:r w:rsidR="00442086">
              <w:t xml:space="preserve"> </w:t>
            </w:r>
            <w:r>
              <w:t>lica</w:t>
            </w:r>
            <w:r w:rsidR="00442086">
              <w:t xml:space="preserve"> ____________________________________________________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MP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gridSpan w:val="3"/>
            <w:vAlign w:val="center"/>
            <w:hideMark/>
          </w:tcPr>
          <w:p w:rsidR="00442086" w:rsidRDefault="002714A3">
            <w:pPr>
              <w:pStyle w:val="Normal1"/>
            </w:pPr>
            <w:r>
              <w:t>Potvrđujem</w:t>
            </w:r>
            <w:r w:rsidR="00442086">
              <w:t xml:space="preserve"> </w:t>
            </w:r>
            <w:r>
              <w:t>da</w:t>
            </w:r>
            <w:r w:rsidR="00442086">
              <w:t xml:space="preserve"> </w:t>
            </w:r>
            <w:r>
              <w:t>sam</w:t>
            </w:r>
            <w:r w:rsidR="00442086">
              <w:t xml:space="preserve"> </w:t>
            </w:r>
            <w:r>
              <w:t>dana</w:t>
            </w:r>
            <w:r w:rsidR="00442086">
              <w:t xml:space="preserve"> ________________________ </w:t>
            </w:r>
            <w:r>
              <w:t>preuzeo</w:t>
            </w:r>
            <w:r w:rsidR="00442086">
              <w:t xml:space="preserve"> </w:t>
            </w:r>
            <w:r>
              <w:t>tablice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privremeno</w:t>
            </w:r>
            <w:r w:rsidR="00442086">
              <w:t xml:space="preserve"> </w:t>
            </w:r>
            <w:r>
              <w:t>označavanje</w:t>
            </w:r>
            <w:r w:rsidR="00442086">
              <w:t xml:space="preserve"> </w:t>
            </w:r>
            <w:r>
              <w:t>vozila</w:t>
            </w:r>
            <w:r w:rsidR="00442086">
              <w:t xml:space="preserve"> ________________________ </w:t>
            </w:r>
            <w:r>
              <w:t>i</w:t>
            </w:r>
            <w:r w:rsidR="00442086">
              <w:t xml:space="preserve"> </w:t>
            </w:r>
            <w:r>
              <w:t>potvrdu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njihovom</w:t>
            </w:r>
            <w:r w:rsidR="00442086">
              <w:t xml:space="preserve"> </w:t>
            </w:r>
            <w:r>
              <w:t>korišćenju</w:t>
            </w:r>
            <w:r w:rsidR="00442086">
              <w:t>.</w:t>
            </w:r>
          </w:p>
        </w:tc>
      </w:tr>
    </w:tbl>
    <w:p w:rsidR="00442086" w:rsidRDefault="00442086" w:rsidP="00442086">
      <w:pPr>
        <w:pStyle w:val="normalprored"/>
      </w:pPr>
      <w:r>
        <w:lastRenderedPageBreak/>
        <w:t xml:space="preserve">  </w:t>
      </w:r>
    </w:p>
    <w:p w:rsidR="00442086" w:rsidRDefault="00442086" w:rsidP="00442086">
      <w:pPr>
        <w:pStyle w:val="normaltd"/>
      </w:pPr>
      <w:r>
        <w:t>__________________________________</w:t>
      </w:r>
      <w:r>
        <w:br/>
        <w:t>(</w:t>
      </w:r>
      <w:r w:rsidR="002714A3">
        <w:t>potpis</w:t>
      </w:r>
      <w:r>
        <w:t xml:space="preserve"> </w:t>
      </w:r>
      <w:r w:rsidR="002714A3">
        <w:t>lica</w:t>
      </w:r>
      <w:r>
        <w:t xml:space="preserve"> </w:t>
      </w:r>
      <w:r w:rsidR="002714A3">
        <w:t>koje</w:t>
      </w:r>
      <w:r>
        <w:t xml:space="preserve"> </w:t>
      </w:r>
      <w:r w:rsidR="002714A3">
        <w:t>preuzima</w:t>
      </w:r>
      <w:r>
        <w:t xml:space="preserve"> </w:t>
      </w:r>
      <w:r w:rsidR="002714A3">
        <w:t>tablice</w:t>
      </w:r>
      <w:r>
        <w:t xml:space="preserve"> </w:t>
      </w:r>
      <w:r w:rsidR="002714A3">
        <w:t>i</w:t>
      </w:r>
      <w:r>
        <w:t xml:space="preserve"> </w:t>
      </w:r>
      <w:r w:rsidR="002714A3">
        <w:t>potvrdu</w:t>
      </w:r>
      <w:r>
        <w:t>)</w:t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bookmarkStart w:id="6" w:name="str_31"/>
      <w:bookmarkEnd w:id="6"/>
      <w:r>
        <w:br w:type="page"/>
      </w:r>
    </w:p>
    <w:p w:rsidR="00442086" w:rsidRDefault="002714A3" w:rsidP="00442086">
      <w:pPr>
        <w:pStyle w:val="wyq080---odsek"/>
      </w:pPr>
      <w:r>
        <w:lastRenderedPageBreak/>
        <w:t>Obrazac</w:t>
      </w:r>
      <w:r w:rsidR="00442086">
        <w:t xml:space="preserve"> 6</w:t>
      </w:r>
    </w:p>
    <w:p w:rsidR="00442086" w:rsidRDefault="002714A3" w:rsidP="00442086">
      <w:pPr>
        <w:pStyle w:val="wyq080---odsek"/>
      </w:pPr>
      <w:r>
        <w:t>POTVRDA</w:t>
      </w:r>
      <w:r w:rsidR="00442086">
        <w:t xml:space="preserve"> </w:t>
      </w:r>
      <w:r>
        <w:t>O</w:t>
      </w:r>
      <w:r w:rsidR="00442086">
        <w:t xml:space="preserve"> </w:t>
      </w:r>
      <w:r>
        <w:t>KORIŠĆENјU</w:t>
      </w:r>
      <w:r w:rsidR="00442086">
        <w:t xml:space="preserve"> </w:t>
      </w:r>
      <w:r>
        <w:t>TABLICA</w:t>
      </w:r>
      <w:r w:rsidR="00442086">
        <w:t xml:space="preserve"> </w:t>
      </w:r>
      <w:r>
        <w:t>ZA</w:t>
      </w:r>
      <w:r w:rsidR="00442086">
        <w:t xml:space="preserve"> </w:t>
      </w:r>
      <w:r>
        <w:t>PRIVREMENO</w:t>
      </w:r>
      <w:r w:rsidR="00442086">
        <w:t xml:space="preserve"> </w:t>
      </w:r>
      <w:r>
        <w:t>OZNAČAVANјE</w:t>
      </w:r>
      <w:r w:rsidR="00442086">
        <w:t xml:space="preserve"> </w:t>
      </w:r>
      <w:r>
        <w:t>VOZILA</w:t>
      </w:r>
    </w:p>
    <w:p w:rsidR="00442086" w:rsidRDefault="00442086" w:rsidP="00442086">
      <w:pPr>
        <w:pStyle w:val="normalprored"/>
      </w:pPr>
      <w:r>
        <w:t xml:space="preserve">  </w:t>
      </w:r>
    </w:p>
    <w:p w:rsidR="00442086" w:rsidRDefault="00442086" w:rsidP="00442086">
      <w:pPr>
        <w:pStyle w:val="normalprored"/>
      </w:pPr>
      <w:r>
        <w:t xml:space="preserve">  </w:t>
      </w:r>
    </w:p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0"/>
        <w:gridCol w:w="4967"/>
      </w:tblGrid>
      <w:tr w:rsidR="00442086" w:rsidTr="00442086">
        <w:trPr>
          <w:tblCellSpacing w:w="0" w:type="dxa"/>
        </w:trPr>
        <w:tc>
          <w:tcPr>
            <w:tcW w:w="1450" w:type="pct"/>
            <w:vAlign w:val="center"/>
            <w:hideMark/>
          </w:tcPr>
          <w:p w:rsidR="00442086" w:rsidRDefault="002714A3">
            <w:pPr>
              <w:pStyle w:val="Normal1"/>
            </w:pPr>
            <w:r>
              <w:t>Republika</w:t>
            </w:r>
            <w:r w:rsidR="00442086">
              <w:t xml:space="preserve"> </w:t>
            </w:r>
            <w:r>
              <w:t>Srbija</w:t>
            </w:r>
          </w:p>
        </w:tc>
        <w:tc>
          <w:tcPr>
            <w:tcW w:w="3550" w:type="pct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Ministarstvo</w:t>
            </w:r>
            <w:r w:rsidR="00442086">
              <w:t xml:space="preserve"> </w:t>
            </w:r>
            <w:r>
              <w:t>unutrašnjih</w:t>
            </w:r>
            <w:r w:rsidR="00442086">
              <w:t xml:space="preserve"> </w:t>
            </w:r>
            <w:r>
              <w:t>poslova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noWrap/>
            <w:vAlign w:val="center"/>
            <w:hideMark/>
          </w:tcPr>
          <w:p w:rsidR="00442086" w:rsidRDefault="002714A3">
            <w:pPr>
              <w:pStyle w:val="Normal1"/>
            </w:pPr>
            <w:r>
              <w:t>Policijska</w:t>
            </w:r>
            <w:r w:rsidR="00442086">
              <w:t xml:space="preserve"> </w:t>
            </w:r>
            <w:r>
              <w:t>uprava</w:t>
            </w:r>
            <w:r w:rsidR="00442086">
              <w:t xml:space="preserve"> </w:t>
            </w:r>
            <w:r>
              <w:t>u</w:t>
            </w:r>
            <w:r w:rsidR="00442086">
              <w:t xml:space="preserve"> 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>: 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Datum</w:t>
            </w:r>
            <w:r w:rsidR="00442086">
              <w:t>: 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0"/>
        <w:gridCol w:w="4947"/>
      </w:tblGrid>
      <w:tr w:rsidR="00442086" w:rsidTr="00442086">
        <w:trPr>
          <w:tblCellSpacing w:w="0" w:type="dxa"/>
        </w:trPr>
        <w:tc>
          <w:tcPr>
            <w:tcW w:w="1450" w:type="pct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3550" w:type="pct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noWrap/>
            <w:vAlign w:val="center"/>
            <w:hideMark/>
          </w:tcPr>
          <w:p w:rsidR="00442086" w:rsidRDefault="00442086">
            <w:pPr>
              <w:pStyle w:val="normalcentar"/>
            </w:pPr>
            <w:r>
              <w:t>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centar"/>
            </w:pPr>
            <w:r>
              <w:t>(</w:t>
            </w:r>
            <w:r w:rsidR="002714A3">
              <w:t>naziv</w:t>
            </w:r>
            <w:r>
              <w:t xml:space="preserve"> </w:t>
            </w:r>
            <w:r w:rsidR="002714A3">
              <w:t>ovlašćenog</w:t>
            </w:r>
            <w:r>
              <w:t xml:space="preserve"> </w:t>
            </w:r>
            <w:r w:rsidR="002714A3">
              <w:t>pravnog</w:t>
            </w:r>
            <w:r>
              <w:t xml:space="preserve"> </w:t>
            </w:r>
            <w:r w:rsidR="002714A3">
              <w:t>lica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centar"/>
            </w:pPr>
            <w:r>
              <w:t>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centar"/>
            </w:pPr>
            <w:r>
              <w:t>(</w:t>
            </w:r>
            <w:r w:rsidR="002714A3">
              <w:t>sedište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>: 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2714A3">
            <w:pPr>
              <w:pStyle w:val="Normal1"/>
            </w:pPr>
            <w:r>
              <w:t>Datum</w:t>
            </w:r>
            <w:r w:rsidR="00442086">
              <w:t>: 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2714A3" w:rsidP="00442086">
      <w:pPr>
        <w:pStyle w:val="normalbold"/>
      </w:pPr>
      <w:r>
        <w:t>Na</w:t>
      </w:r>
      <w:r w:rsidR="00442086">
        <w:t xml:space="preserve"> </w:t>
      </w:r>
      <w:r>
        <w:t>osnovu</w:t>
      </w:r>
      <w:r w:rsidR="00442086">
        <w:t xml:space="preserve"> </w:t>
      </w:r>
      <w:r>
        <w:t>člana</w:t>
      </w:r>
      <w:r w:rsidR="00442086">
        <w:t xml:space="preserve"> 269. </w:t>
      </w:r>
      <w:r>
        <w:t>Zakona</w:t>
      </w:r>
      <w:r w:rsidR="00442086">
        <w:t xml:space="preserve"> </w:t>
      </w:r>
      <w:r>
        <w:t>o</w:t>
      </w:r>
      <w:r w:rsidR="00442086">
        <w:t xml:space="preserve"> </w:t>
      </w:r>
      <w:r>
        <w:t>bezbednosti</w:t>
      </w:r>
      <w:r w:rsidR="00442086">
        <w:t xml:space="preserve"> </w:t>
      </w:r>
      <w:r>
        <w:t>saobraćaja</w:t>
      </w:r>
      <w:r w:rsidR="00442086">
        <w:t xml:space="preserve"> </w:t>
      </w:r>
      <w:r>
        <w:t>na</w:t>
      </w:r>
      <w:r w:rsidR="00442086">
        <w:t xml:space="preserve"> </w:t>
      </w:r>
      <w:r>
        <w:t>putevima</w:t>
      </w:r>
      <w:r w:rsidR="00442086">
        <w:t xml:space="preserve"> ("</w:t>
      </w:r>
      <w:r>
        <w:t>Službeni</w:t>
      </w:r>
      <w:r w:rsidR="00442086">
        <w:t xml:space="preserve"> </w:t>
      </w:r>
      <w:r>
        <w:t>glasnik</w:t>
      </w:r>
      <w:r w:rsidR="00442086">
        <w:t xml:space="preserve"> </w:t>
      </w:r>
      <w:r>
        <w:t>RS</w:t>
      </w:r>
      <w:r w:rsidR="00442086">
        <w:t xml:space="preserve">", </w:t>
      </w:r>
      <w:r>
        <w:t>broj</w:t>
      </w:r>
      <w:r w:rsidR="00442086">
        <w:t xml:space="preserve"> 41/09) </w:t>
      </w:r>
      <w:r>
        <w:t>i</w:t>
      </w:r>
      <w:r w:rsidR="00442086">
        <w:t xml:space="preserve"> </w:t>
      </w:r>
      <w:r>
        <w:t>člana</w:t>
      </w:r>
      <w:r w:rsidR="00442086">
        <w:t xml:space="preserve"> 49. </w:t>
      </w:r>
      <w:r>
        <w:t>Pravilnika</w:t>
      </w:r>
      <w:r w:rsidR="00442086">
        <w:t xml:space="preserve"> </w:t>
      </w:r>
      <w:r>
        <w:t>o</w:t>
      </w:r>
      <w:r w:rsidR="00442086">
        <w:t xml:space="preserve"> </w:t>
      </w:r>
      <w:r>
        <w:t>registraciji</w:t>
      </w:r>
      <w:r w:rsidR="00442086">
        <w:t xml:space="preserve"> </w:t>
      </w:r>
      <w:r>
        <w:t>motornih</w:t>
      </w:r>
      <w:r w:rsidR="00442086">
        <w:t xml:space="preserve"> </w:t>
      </w:r>
      <w:r>
        <w:t>i</w:t>
      </w:r>
      <w:r w:rsidR="00442086">
        <w:t xml:space="preserve"> </w:t>
      </w:r>
      <w:r>
        <w:t>priklјučnih</w:t>
      </w:r>
      <w:r w:rsidR="00442086">
        <w:t xml:space="preserve"> </w:t>
      </w:r>
      <w:r>
        <w:t>vozila</w:t>
      </w:r>
      <w:r w:rsidR="00442086">
        <w:t xml:space="preserve">, </w:t>
      </w:r>
      <w:r>
        <w:t>izdaje</w:t>
      </w:r>
      <w:r w:rsidR="00442086">
        <w:t xml:space="preserve"> </w:t>
      </w:r>
      <w:r>
        <w:t>se</w:t>
      </w:r>
    </w:p>
    <w:p w:rsidR="00442086" w:rsidRDefault="002714A3" w:rsidP="00442086">
      <w:pPr>
        <w:pStyle w:val="naslov2"/>
      </w:pPr>
      <w:r>
        <w:t>POTVRDA</w:t>
      </w:r>
      <w:r w:rsidR="00442086">
        <w:t xml:space="preserve"> </w:t>
      </w:r>
      <w:r>
        <w:t>O</w:t>
      </w:r>
      <w:r w:rsidR="00442086">
        <w:t xml:space="preserve"> </w:t>
      </w:r>
      <w:r>
        <w:t>KORIŠĆENјU</w:t>
      </w:r>
      <w:r w:rsidR="00442086">
        <w:t xml:space="preserve"> </w:t>
      </w:r>
      <w:r>
        <w:t>TABLICA</w:t>
      </w:r>
      <w:r w:rsidR="00442086">
        <w:t xml:space="preserve"> </w:t>
      </w:r>
      <w:r>
        <w:t>ZA</w:t>
      </w:r>
      <w:r w:rsidR="00442086">
        <w:t xml:space="preserve"> </w:t>
      </w:r>
      <w:r>
        <w:t>PRIVREMENO</w:t>
      </w:r>
      <w:r w:rsidR="00442086">
        <w:t xml:space="preserve"> </w:t>
      </w:r>
      <w:r>
        <w:t>OZNAČAVANјE</w:t>
      </w:r>
      <w:r w:rsidR="00442086">
        <w:t xml:space="preserve"> </w:t>
      </w:r>
      <w:r>
        <w:t>VOZILA</w:t>
      </w:r>
    </w:p>
    <w:p w:rsidR="00442086" w:rsidRDefault="002714A3" w:rsidP="00442086">
      <w:pPr>
        <w:pStyle w:val="normalbold"/>
      </w:pPr>
      <w:r>
        <w:t>Na</w:t>
      </w:r>
      <w:r w:rsidR="00442086">
        <w:t xml:space="preserve"> </w:t>
      </w:r>
      <w:r>
        <w:t>zahtev</w:t>
      </w:r>
      <w:r w:rsidR="00442086">
        <w:t xml:space="preserve"> ____________________________________ </w:t>
      </w:r>
      <w:r>
        <w:t>iz</w:t>
      </w:r>
      <w:r w:rsidR="00442086">
        <w:t xml:space="preserve"> ________________________________________ </w:t>
      </w:r>
      <w:r>
        <w:t>izdate</w:t>
      </w:r>
      <w:r w:rsidR="00442086">
        <w:t xml:space="preserve"> </w:t>
      </w:r>
      <w:r>
        <w:t>su</w:t>
      </w:r>
      <w:r w:rsidR="00442086">
        <w:t xml:space="preserve"> </w:t>
      </w:r>
      <w:r>
        <w:t>tablice</w:t>
      </w:r>
      <w:r w:rsidR="00442086">
        <w:t xml:space="preserve"> </w:t>
      </w:r>
      <w:r>
        <w:t>za</w:t>
      </w:r>
      <w:r w:rsidR="00442086">
        <w:t xml:space="preserve"> </w:t>
      </w:r>
      <w:r>
        <w:t>privremeno</w:t>
      </w:r>
      <w:r w:rsidR="00442086">
        <w:t xml:space="preserve"> </w:t>
      </w:r>
      <w:r>
        <w:t>označavanje</w:t>
      </w:r>
      <w:r w:rsidR="00442086">
        <w:t xml:space="preserve"> </w:t>
      </w:r>
      <w:r>
        <w:t>vozila</w:t>
      </w:r>
      <w:r w:rsidR="00442086">
        <w:t>: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"/>
        <w:gridCol w:w="5430"/>
        <w:gridCol w:w="1023"/>
      </w:tblGrid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442086" w:rsidRDefault="00442086">
            <w:pPr>
              <w:pStyle w:val="normalboldcentar"/>
            </w:pPr>
            <w:r>
              <w:t>_____________________________________________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bold"/>
            </w:pPr>
            <w:r>
              <w:t xml:space="preserve">, </w:t>
            </w:r>
            <w:r w:rsidR="002714A3">
              <w:t>za</w:t>
            </w:r>
            <w:r>
              <w:t xml:space="preserve"> </w:t>
            </w:r>
            <w:r w:rsidR="002714A3">
              <w:t>vozilo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r>
              <w:t> 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boldcentar"/>
            </w:pPr>
            <w:r>
              <w:t>(</w:t>
            </w:r>
            <w:r w:rsidR="002714A3">
              <w:t>oznaka</w:t>
            </w:r>
            <w:r>
              <w:t xml:space="preserve"> </w:t>
            </w:r>
            <w:r w:rsidR="002714A3">
              <w:t>registarskog</w:t>
            </w:r>
            <w:r>
              <w:t xml:space="preserve"> </w:t>
            </w:r>
            <w:r w:rsidR="002714A3">
              <w:t>područja</w:t>
            </w:r>
            <w:r>
              <w:t xml:space="preserve"> </w:t>
            </w:r>
            <w:r w:rsidR="002714A3">
              <w:t>i</w:t>
            </w:r>
            <w:r>
              <w:t xml:space="preserve"> </w:t>
            </w:r>
            <w:r w:rsidR="002714A3">
              <w:t>broj</w:t>
            </w:r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2714A3" w:rsidP="00442086">
      <w:pPr>
        <w:pStyle w:val="normalbold"/>
      </w:pPr>
      <w:r>
        <w:t>Vrsta</w:t>
      </w:r>
      <w:r w:rsidR="00442086">
        <w:t>: _______________</w:t>
      </w:r>
      <w:r w:rsidR="00442086">
        <w:br/>
      </w:r>
      <w:r>
        <w:t>Marka</w:t>
      </w:r>
      <w:r w:rsidR="00442086">
        <w:t>: ______________</w:t>
      </w:r>
      <w:r w:rsidR="00442086">
        <w:br/>
      </w:r>
      <w:r>
        <w:t>Tip</w:t>
      </w:r>
      <w:r w:rsidR="00442086">
        <w:t>: _________________</w:t>
      </w:r>
    </w:p>
    <w:p w:rsidR="00442086" w:rsidRDefault="002714A3" w:rsidP="00442086">
      <w:pPr>
        <w:pStyle w:val="normalbold"/>
      </w:pPr>
      <w:r>
        <w:t>Broj</w:t>
      </w:r>
      <w:r w:rsidR="00442086">
        <w:t xml:space="preserve"> </w:t>
      </w:r>
      <w:r>
        <w:t>šasije</w:t>
      </w:r>
      <w:r w:rsidR="00442086">
        <w:t>: ____________________________________________________________</w:t>
      </w:r>
    </w:p>
    <w:p w:rsidR="00442086" w:rsidRDefault="002714A3" w:rsidP="00442086">
      <w:pPr>
        <w:pStyle w:val="normalbold"/>
      </w:pPr>
      <w:r>
        <w:lastRenderedPageBreak/>
        <w:t>Maršuta</w:t>
      </w:r>
      <w:r w:rsidR="00442086">
        <w:t xml:space="preserve">: </w:t>
      </w:r>
      <w:r>
        <w:t>od</w:t>
      </w:r>
      <w:r w:rsidR="00442086">
        <w:t xml:space="preserve"> _________________________________ </w:t>
      </w:r>
      <w:r>
        <w:t>preko</w:t>
      </w:r>
      <w:r w:rsidR="00442086">
        <w:t xml:space="preserve"> _________________________________ </w:t>
      </w:r>
      <w:r>
        <w:t>do</w:t>
      </w:r>
      <w:r w:rsidR="00442086">
        <w:t xml:space="preserve"> _________________</w:t>
      </w:r>
    </w:p>
    <w:p w:rsidR="00442086" w:rsidRDefault="002714A3" w:rsidP="00442086">
      <w:pPr>
        <w:pStyle w:val="normalbold"/>
      </w:pPr>
      <w:r>
        <w:t>u</w:t>
      </w:r>
      <w:r w:rsidR="00442086">
        <w:t xml:space="preserve"> </w:t>
      </w:r>
      <w:r>
        <w:t>trajanju</w:t>
      </w:r>
      <w:r w:rsidR="00442086">
        <w:t xml:space="preserve"> </w:t>
      </w:r>
      <w:r>
        <w:t>od</w:t>
      </w:r>
      <w:r w:rsidR="00442086">
        <w:t xml:space="preserve"> _____________________________ </w:t>
      </w:r>
      <w:r>
        <w:t>do</w:t>
      </w:r>
      <w:r w:rsidR="00442086">
        <w:t xml:space="preserve"> ____________________________ </w:t>
      </w:r>
      <w:r>
        <w:t>godine</w:t>
      </w:r>
      <w:r w:rsidR="00442086">
        <w:t>.</w:t>
      </w:r>
    </w:p>
    <w:p w:rsidR="00442086" w:rsidRDefault="002714A3" w:rsidP="00442086">
      <w:pPr>
        <w:pStyle w:val="normalbold"/>
      </w:pPr>
      <w:r>
        <w:t>Vozilom</w:t>
      </w:r>
      <w:r w:rsidR="00442086">
        <w:t xml:space="preserve"> </w:t>
      </w:r>
      <w:r>
        <w:t>će</w:t>
      </w:r>
      <w:r w:rsidR="00442086">
        <w:t xml:space="preserve"> </w:t>
      </w:r>
      <w:r>
        <w:t>upravlјati</w:t>
      </w:r>
      <w:r w:rsidR="00442086">
        <w:t xml:space="preserve"> ________________________________ </w:t>
      </w:r>
      <w:r>
        <w:t>iz</w:t>
      </w:r>
      <w:r w:rsidR="00442086">
        <w:t xml:space="preserve"> ________________________________ </w:t>
      </w:r>
      <w:r>
        <w:t>JMBG</w:t>
      </w:r>
      <w:r w:rsidR="00442086">
        <w:t xml:space="preserve"> ________________________________</w:t>
      </w:r>
    </w:p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"/>
        <w:gridCol w:w="3992"/>
        <w:gridCol w:w="3390"/>
      </w:tblGrid>
      <w:tr w:rsidR="00442086" w:rsidTr="00442086">
        <w:trPr>
          <w:tblCellSpacing w:w="0" w:type="dxa"/>
        </w:trPr>
        <w:tc>
          <w:tcPr>
            <w:tcW w:w="100" w:type="pct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2650" w:type="pct"/>
            <w:vAlign w:val="center"/>
            <w:hideMark/>
          </w:tcPr>
          <w:p w:rsidR="00442086" w:rsidRDefault="002714A3">
            <w:pPr>
              <w:pStyle w:val="normalboldcentar"/>
            </w:pPr>
            <w:r>
              <w:t>MP</w:t>
            </w:r>
          </w:p>
        </w:tc>
        <w:tc>
          <w:tcPr>
            <w:tcW w:w="2250" w:type="pct"/>
            <w:vAlign w:val="center"/>
            <w:hideMark/>
          </w:tcPr>
          <w:p w:rsidR="00442086" w:rsidRDefault="00442086">
            <w:pPr>
              <w:pStyle w:val="normalboldcentar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boldcentar"/>
            </w:pPr>
            <w:r>
              <w:t xml:space="preserve">  </w:t>
            </w:r>
          </w:p>
        </w:tc>
        <w:tc>
          <w:tcPr>
            <w:tcW w:w="0" w:type="auto"/>
            <w:noWrap/>
            <w:vAlign w:val="center"/>
            <w:hideMark/>
          </w:tcPr>
          <w:p w:rsidR="00442086" w:rsidRDefault="00442086">
            <w:pPr>
              <w:pStyle w:val="normalboldcentar"/>
            </w:pPr>
            <w:r>
              <w:t>____________________________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boldcentar"/>
            </w:pPr>
            <w: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442086" w:rsidRDefault="00442086">
            <w:pPr>
              <w:pStyle w:val="normalboldcentar"/>
            </w:pPr>
            <w:r>
              <w:t>(</w:t>
            </w:r>
            <w:r w:rsidR="002714A3">
              <w:t>potpis</w:t>
            </w:r>
            <w:r>
              <w:t xml:space="preserve"> </w:t>
            </w:r>
            <w:r w:rsidR="002714A3">
              <w:t>ovlašćenog</w:t>
            </w:r>
            <w:r>
              <w:t xml:space="preserve"> </w:t>
            </w:r>
            <w:r w:rsidR="002714A3">
              <w:t>lica</w:t>
            </w:r>
            <w:r>
              <w:t>)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r>
        <w:br w:type="page"/>
      </w:r>
    </w:p>
    <w:p w:rsidR="00442086" w:rsidRDefault="00442086" w:rsidP="00442086">
      <w:pPr>
        <w:pStyle w:val="normaltdb"/>
        <w:sectPr w:rsidR="00442086">
          <w:pgSz w:w="11907" w:h="16839" w:code="9"/>
          <w:pgMar w:top="1440" w:right="1440" w:bottom="1440" w:left="1440" w:header="720" w:footer="720" w:gutter="0"/>
          <w:cols w:space="720"/>
        </w:sectPr>
      </w:pP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</w:t>
      </w:r>
      <w:r>
        <w:t>a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4DEAA731" wp14:editId="3E1CEDB9">
            <wp:extent cx="7477125" cy="5334000"/>
            <wp:effectExtent l="0" t="0" r="0" b="0"/>
            <wp:docPr id="35" name="Picture 35" descr="http://157.90.215.173/srb/documents/Old/t/t2022_05/SG_051_2022_010_s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57.90.215.173/srb/documents/Old/t/t2022_05/SG_051_2022_010_s00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</w:t>
      </w:r>
      <w:r>
        <w:t>b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lastRenderedPageBreak/>
        <w:drawing>
          <wp:inline distT="0" distB="0" distL="0" distR="0" wp14:anchorId="76D8B3C3" wp14:editId="72752CB5">
            <wp:extent cx="7496175" cy="5391150"/>
            <wp:effectExtent l="0" t="0" r="0" b="0"/>
            <wp:docPr id="34" name="Picture 34" descr="http://157.90.215.173/srb/documents/Old/t/t2022_05/SG_051_2022_010_s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57.90.215.173/srb/documents/Old/t/t2022_05/SG_051_2022_010_s005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441191D" wp14:editId="206D1CAB">
            <wp:extent cx="7391400" cy="5314950"/>
            <wp:effectExtent l="0" t="0" r="0" b="0"/>
            <wp:docPr id="33" name="Picture 33" descr="http://157.90.215.173/srb/documents/Old/t/t2022_05/SG_051_2022_010_s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57.90.215.173/srb/documents/Old/t/t2022_05/SG_051_2022_010_s00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3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4F18944" wp14:editId="112BB193">
            <wp:extent cx="7439025" cy="5276850"/>
            <wp:effectExtent l="0" t="0" r="0" b="0"/>
            <wp:docPr id="32" name="Picture 32" descr="http://157.90.215.173/srb/documents/Old/t/t2022_05/SG_051_2022_010_s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57.90.215.173/srb/documents/Old/t/t2022_05/SG_051_2022_010_s00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4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54480CE6" wp14:editId="6B23ABBE">
            <wp:extent cx="7458075" cy="5314950"/>
            <wp:effectExtent l="0" t="0" r="0" b="0"/>
            <wp:docPr id="31" name="Picture 31" descr="http://157.90.215.173/srb/documents/Old/t/t2022_05/SG_051_2022_010_s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57.90.215.173/srb/documents/Old/t/t2022_05/SG_051_2022_010_s00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5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52809035" wp14:editId="29292895">
            <wp:extent cx="7400925" cy="5295900"/>
            <wp:effectExtent l="0" t="0" r="0" b="0"/>
            <wp:docPr id="30" name="Picture 30" descr="http://157.90.215.173/srb/documents/Old/t/t2022_05/SG_051_2022_010_s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57.90.215.173/srb/documents/Old/t/t2022_05/SG_051_2022_010_s009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6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2B06A21D" wp14:editId="3885FF0A">
            <wp:extent cx="7400925" cy="5267325"/>
            <wp:effectExtent l="0" t="0" r="0" b="0"/>
            <wp:docPr id="29" name="Picture 29" descr="http://157.90.215.173/srb/documents/Old/t/t2022_05/SG_051_2022_010_s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57.90.215.173/srb/documents/Old/t/t2022_05/SG_051_2022_010_s01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7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795E792" wp14:editId="1CE183B7">
            <wp:extent cx="7362825" cy="5267325"/>
            <wp:effectExtent l="0" t="0" r="0" b="0"/>
            <wp:docPr id="28" name="Picture 28" descr="http://157.90.215.173/srb/documents/Old/t/t2022_05/SG_051_2022_010_s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57.90.215.173/srb/documents/Old/t/t2022_05/SG_051_2022_010_s011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8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286B563" wp14:editId="54E94964">
            <wp:extent cx="7458075" cy="5305425"/>
            <wp:effectExtent l="0" t="0" r="0" b="0"/>
            <wp:docPr id="27" name="Picture 27" descr="http://157.90.215.173/srb/documents/Old/t/t2022_05/SG_051_2022_010_s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57.90.215.173/srb/documents/Old/t/t2022_05/SG_051_2022_010_s01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9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4B16489" wp14:editId="746AA220">
            <wp:extent cx="7410450" cy="5286375"/>
            <wp:effectExtent l="0" t="0" r="0" b="0"/>
            <wp:docPr id="26" name="Picture 26" descr="http://157.90.215.173/srb/documents/Old/t/t2022_05/SG_051_2022_010_s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57.90.215.173/srb/documents/Old/t/t2022_05/SG_051_2022_010_s013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10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39DA94F8" wp14:editId="1191C4CA">
            <wp:extent cx="7419975" cy="5286375"/>
            <wp:effectExtent l="0" t="0" r="0" b="0"/>
            <wp:docPr id="25" name="Picture 25" descr="http://157.90.215.173/srb/documents/Old/t/t2022_05/SG_051_2022_010_s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57.90.215.173/srb/documents/Old/t/t2022_05/SG_051_2022_010_s014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11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203732EE" wp14:editId="00A99B1F">
            <wp:extent cx="7496175" cy="5295900"/>
            <wp:effectExtent l="0" t="0" r="0" b="0"/>
            <wp:docPr id="24" name="Picture 24" descr="http://157.90.215.173/srb/documents/Old/t/t2022_05/SG_051_2022_010_s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57.90.215.173/srb/documents/Old/t/t2022_05/SG_051_2022_010_s015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12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5B0B2C1" wp14:editId="66C65C52">
            <wp:extent cx="7410450" cy="5276850"/>
            <wp:effectExtent l="0" t="0" r="0" b="0"/>
            <wp:docPr id="23" name="Picture 23" descr="http://157.90.215.173/srb/documents/Old/t/t2022_05/SG_051_2022_010_s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57.90.215.173/srb/documents/Old/t/t2022_05/SG_051_2022_010_s016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13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62D0A2B2" wp14:editId="78FE7448">
            <wp:extent cx="7486650" cy="5305425"/>
            <wp:effectExtent l="0" t="0" r="0" b="0"/>
            <wp:docPr id="22" name="Picture 22" descr="http://157.90.215.173/srb/documents/Old/t/t2022_05/SG_051_2022_010_s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57.90.215.173/srb/documents/Old/t/t2022_05/SG_051_2022_010_s017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14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lastRenderedPageBreak/>
        <w:drawing>
          <wp:inline distT="0" distB="0" distL="0" distR="0" wp14:anchorId="54BFE464" wp14:editId="60A9C24B">
            <wp:extent cx="7572375" cy="5381625"/>
            <wp:effectExtent l="0" t="0" r="0" b="0"/>
            <wp:docPr id="21" name="Picture 21" descr="http://157.90.215.173/srb/documents/Old/t/t2022_05/SG_051_2022_010_s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57.90.215.173/srb/documents/Old/t/t2022_05/SG_051_2022_010_s018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15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6B8F9BA6" wp14:editId="7F53186D">
            <wp:extent cx="7400925" cy="5276850"/>
            <wp:effectExtent l="0" t="0" r="0" b="0"/>
            <wp:docPr id="20" name="Picture 20" descr="http://157.90.215.173/srb/documents/Old/t/t2022_05/SG_051_2022_010_s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57.90.215.173/srb/documents/Old/t/t2022_05/SG_051_2022_010_s019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16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31DD07CF" wp14:editId="07814D92">
            <wp:extent cx="7486650" cy="5295900"/>
            <wp:effectExtent l="0" t="0" r="0" b="0"/>
            <wp:docPr id="19" name="Picture 19" descr="http://157.90.215.173/srb/documents/Old/t/t2022_05/SG_051_2022_010_s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57.90.215.173/srb/documents/Old/t/t2022_05/SG_051_2022_010_s02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17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6898474" wp14:editId="64AB0245">
            <wp:extent cx="7448550" cy="5295900"/>
            <wp:effectExtent l="0" t="0" r="0" b="0"/>
            <wp:docPr id="18" name="Picture 18" descr="http://157.90.215.173/srb/documents/Old/t/t2022_05/SG_051_2022_010_s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57.90.215.173/srb/documents/Old/t/t2022_05/SG_051_2022_010_s021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18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F8310BF" wp14:editId="322636A5">
            <wp:extent cx="7419975" cy="5305425"/>
            <wp:effectExtent l="0" t="0" r="0" b="0"/>
            <wp:docPr id="17" name="Picture 17" descr="http://157.90.215.173/srb/documents/Old/t/t2022_05/SG_051_2022_010_s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57.90.215.173/srb/documents/Old/t/t2022_05/SG_051_2022_010_s022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19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7F0B27D0" wp14:editId="6A034887">
            <wp:extent cx="7429500" cy="5305425"/>
            <wp:effectExtent l="0" t="0" r="0" b="0"/>
            <wp:docPr id="16" name="Picture 16" descr="http://157.90.215.173/srb/documents/Old/t/t2022_05/SG_051_2022_010_s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57.90.215.173/srb/documents/Old/t/t2022_05/SG_051_2022_010_s023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20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B024786" wp14:editId="417EA969">
            <wp:extent cx="7419975" cy="5305425"/>
            <wp:effectExtent l="0" t="0" r="0" b="0"/>
            <wp:docPr id="15" name="Picture 15" descr="http://157.90.215.173/srb/documents/Old/t/t2022_05/SG_051_2022_010_s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157.90.215.173/srb/documents/Old/t/t2022_05/SG_051_2022_010_s024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21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3335F0CB" wp14:editId="376378CF">
            <wp:extent cx="7381875" cy="5286375"/>
            <wp:effectExtent l="0" t="0" r="0" b="0"/>
            <wp:docPr id="14" name="Picture 14" descr="http://157.90.215.173/srb/documents/Old/t/t2022_05/SG_051_2022_010_s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57.90.215.173/srb/documents/Old/t/t2022_05/SG_051_2022_010_s025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22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7E1E6799" wp14:editId="6F7966F1">
            <wp:extent cx="7372350" cy="5248275"/>
            <wp:effectExtent l="0" t="0" r="0" b="0"/>
            <wp:docPr id="13" name="Picture 13" descr="http://157.90.215.173/srb/documents/Old/t/t2022_05/SG_051_2022_010_s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57.90.215.173/srb/documents/Old/t/t2022_05/SG_051_2022_010_s026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23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F6F3040" wp14:editId="079AD51B">
            <wp:extent cx="7439025" cy="5286375"/>
            <wp:effectExtent l="0" t="0" r="0" b="0"/>
            <wp:docPr id="12" name="Picture 12" descr="http://157.90.215.173/srb/documents/Old/t/t2022_05/SG_051_2022_010_s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57.90.215.173/srb/documents/Old/t/t2022_05/SG_051_2022_010_s027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24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59EE15B8" wp14:editId="1DC4146E">
            <wp:extent cx="7400925" cy="5295900"/>
            <wp:effectExtent l="0" t="0" r="0" b="0"/>
            <wp:docPr id="11" name="Picture 11" descr="http://157.90.215.173/srb/documents/Old/t/t2022_05/SG_051_2022_010_s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57.90.215.173/srb/documents/Old/t/t2022_05/SG_051_2022_010_s028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25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650789C" wp14:editId="582FB86F">
            <wp:extent cx="7458075" cy="5305425"/>
            <wp:effectExtent l="0" t="0" r="0" b="0"/>
            <wp:docPr id="10" name="Picture 10" descr="http://157.90.215.173/srb/documents/Old/t/t2022_05/SG_051_2022_010_s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57.90.215.173/srb/documents/Old/t/t2022_05/SG_051_2022_010_s029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26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39C36A45" wp14:editId="18D09AC8">
            <wp:extent cx="7439025" cy="5324475"/>
            <wp:effectExtent l="0" t="0" r="0" b="0"/>
            <wp:docPr id="9" name="Picture 9" descr="http://157.90.215.173/srb/documents/Old/t/t2022_05/SG_051_2022_010_s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157.90.215.173/srb/documents/Old/t/t2022_05/SG_051_2022_010_s030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27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15CEA999" wp14:editId="344D1C3D">
            <wp:extent cx="7391400" cy="5314950"/>
            <wp:effectExtent l="0" t="0" r="0" b="0"/>
            <wp:docPr id="8" name="Picture 8" descr="http://157.90.215.173/srb/documents/Old/t/t2022_05/SG_051_2022_010_s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57.90.215.173/srb/documents/Old/t/t2022_05/SG_051_2022_010_s031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28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D4118D8" wp14:editId="1562D14A">
            <wp:extent cx="7400925" cy="5286375"/>
            <wp:effectExtent l="0" t="0" r="0" b="0"/>
            <wp:docPr id="7" name="Picture 7" descr="http://157.90.215.173/srb/documents/Old/t/t2022_05/SG_051_2022_010_s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57.90.215.173/srb/documents/Old/t/t2022_05/SG_051_2022_010_s032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29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0B03CDEA" wp14:editId="2BFF4F2B">
            <wp:extent cx="7419975" cy="5257800"/>
            <wp:effectExtent l="0" t="0" r="0" b="0"/>
            <wp:docPr id="6" name="Picture 6" descr="http://157.90.215.173/srb/documents/Old/t/t2022_05/SG_051_2022_010_s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57.90.215.173/srb/documents/Old/t/t2022_05/SG_051_2022_010_s033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30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7C8CF132" wp14:editId="460DFD6E">
            <wp:extent cx="7400925" cy="5267325"/>
            <wp:effectExtent l="0" t="0" r="0" b="0"/>
            <wp:docPr id="5" name="Picture 5" descr="http://157.90.215.173/srb/documents/Old/t/t2022_05/SG_051_2022_010_s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57.90.215.173/srb/documents/Old/t/t2022_05/SG_051_2022_010_s034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lastRenderedPageBreak/>
        <w:t>Crtež</w:t>
      </w:r>
      <w:r w:rsidR="00442086">
        <w:t xml:space="preserve"> 30</w:t>
      </w:r>
      <w:r>
        <w:t>a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drawing>
          <wp:inline distT="0" distB="0" distL="0" distR="0" wp14:anchorId="21C03EF4" wp14:editId="673BCFE2">
            <wp:extent cx="6191250" cy="4419600"/>
            <wp:effectExtent l="0" t="0" r="0" b="0"/>
            <wp:docPr id="4" name="Picture 4" descr="http://157.90.215.173/srb/documents/Old/t/t2022_05/SG_051_2022_010_s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157.90.215.173/srb/documents/Old/t/t2022_05/SG_051_2022_010_s038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t>Crtež</w:t>
      </w:r>
      <w:r w:rsidR="00442086">
        <w:t xml:space="preserve"> 31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lastRenderedPageBreak/>
        <w:drawing>
          <wp:inline distT="0" distB="0" distL="0" distR="0" wp14:anchorId="7CA3089C" wp14:editId="158E3E03">
            <wp:extent cx="7458075" cy="5238750"/>
            <wp:effectExtent l="0" t="0" r="0" b="0"/>
            <wp:docPr id="3" name="Picture 3" descr="http://157.90.215.173/srb/documents/Old/t/t2022_05/SG_051_2022_010_s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157.90.215.173/srb/documents/Old/t/t2022_05/SG_051_2022_010_s035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t>Crtež</w:t>
      </w:r>
      <w:r w:rsidR="00442086">
        <w:t xml:space="preserve"> 32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lastRenderedPageBreak/>
        <w:drawing>
          <wp:inline distT="0" distB="0" distL="0" distR="0" wp14:anchorId="0CEDBDCD" wp14:editId="17972A9B">
            <wp:extent cx="6667500" cy="4752975"/>
            <wp:effectExtent l="0" t="0" r="0" b="0"/>
            <wp:docPr id="2" name="Picture 2" descr="http://157.90.215.173/srb/documents/Old/t/t2022_05/SG_051_2022_010_s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57.90.215.173/srb/documents/Old/t/t2022_05/SG_051_2022_010_s036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2714A3" w:rsidP="00442086">
      <w:pPr>
        <w:pStyle w:val="normaltdb"/>
      </w:pPr>
      <w:r>
        <w:t>Crtež</w:t>
      </w:r>
      <w:r w:rsidR="00442086">
        <w:t xml:space="preserve"> 33</w:t>
      </w:r>
    </w:p>
    <w:p w:rsidR="00442086" w:rsidRDefault="00442086" w:rsidP="00442086">
      <w:pPr>
        <w:pStyle w:val="normalcentar"/>
      </w:pPr>
      <w:r>
        <w:rPr>
          <w:noProof/>
          <w:lang w:val="en-US" w:eastAsia="en-US"/>
        </w:rPr>
        <w:lastRenderedPageBreak/>
        <w:drawing>
          <wp:inline distT="0" distB="0" distL="0" distR="0" wp14:anchorId="1D4A3A94" wp14:editId="43B5F112">
            <wp:extent cx="6667500" cy="4714875"/>
            <wp:effectExtent l="0" t="0" r="0" b="0"/>
            <wp:docPr id="1" name="Picture 1" descr="http://157.90.215.173/srb/documents/Old/t/t2022_05/SG_051_2022_010_s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157.90.215.173/srb/documents/Old/t/t2022_05/SG_051_2022_010_s037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86" w:rsidRDefault="00442086" w:rsidP="00442086">
      <w:pPr>
        <w:pStyle w:val="normalcentar"/>
      </w:pPr>
      <w:r>
        <w:t> </w:t>
      </w:r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bookmarkStart w:id="7" w:name="str_32"/>
      <w:bookmarkEnd w:id="7"/>
      <w:r>
        <w:br w:type="page"/>
      </w:r>
    </w:p>
    <w:p w:rsidR="00442086" w:rsidRDefault="00442086" w:rsidP="00442086">
      <w:pPr>
        <w:pStyle w:val="wyq080---odsek"/>
        <w:sectPr w:rsidR="00442086" w:rsidSect="00442086">
          <w:pgSz w:w="16839" w:h="11907" w:orient="landscape" w:code="9"/>
          <w:pgMar w:top="1440" w:right="1440" w:bottom="1440" w:left="1440" w:header="720" w:footer="720" w:gutter="0"/>
          <w:cols w:space="720"/>
          <w:docGrid w:linePitch="299"/>
        </w:sectPr>
      </w:pPr>
    </w:p>
    <w:p w:rsidR="00442086" w:rsidRDefault="002714A3" w:rsidP="00442086">
      <w:pPr>
        <w:pStyle w:val="wyq080---odsek"/>
      </w:pPr>
      <w:r>
        <w:lastRenderedPageBreak/>
        <w:t>Obrazac</w:t>
      </w:r>
      <w:r w:rsidR="00442086">
        <w:t xml:space="preserve"> 7</w:t>
      </w:r>
    </w:p>
    <w:p w:rsidR="00442086" w:rsidRDefault="002714A3" w:rsidP="00442086">
      <w:pPr>
        <w:pStyle w:val="wyq080---odsek"/>
      </w:pPr>
      <w:r>
        <w:t>ZAHTEV</w:t>
      </w:r>
      <w:r w:rsidR="00442086">
        <w:t xml:space="preserve"> </w:t>
      </w:r>
      <w:r>
        <w:t>ZA</w:t>
      </w:r>
      <w:r w:rsidR="00442086">
        <w:t xml:space="preserve"> </w:t>
      </w:r>
      <w:r>
        <w:t>IZDAVANјE</w:t>
      </w:r>
      <w:r w:rsidR="00442086">
        <w:t xml:space="preserve"> </w:t>
      </w:r>
      <w:r>
        <w:t>OVLAŠĆENјA</w:t>
      </w:r>
      <w:r w:rsidR="00442086">
        <w:t xml:space="preserve"> </w:t>
      </w:r>
      <w:r>
        <w:t>PRAVNOM</w:t>
      </w:r>
      <w:r w:rsidR="00442086">
        <w:t xml:space="preserve"> </w:t>
      </w:r>
      <w:r>
        <w:t>LICU</w:t>
      </w:r>
      <w:r w:rsidR="00442086">
        <w:t xml:space="preserve"> </w:t>
      </w:r>
      <w:r>
        <w:t>ZA</w:t>
      </w:r>
      <w:r w:rsidR="00442086">
        <w:t xml:space="preserve"> </w:t>
      </w:r>
      <w:r>
        <w:t>IZDAVANјE</w:t>
      </w:r>
      <w:r w:rsidR="00442086">
        <w:t xml:space="preserve"> </w:t>
      </w:r>
      <w:r>
        <w:t>REGISTRACIONIH</w:t>
      </w:r>
      <w:r w:rsidR="00442086">
        <w:t xml:space="preserve"> </w:t>
      </w:r>
      <w:r>
        <w:t>NALEPNICA</w:t>
      </w:r>
    </w:p>
    <w:p w:rsidR="00442086" w:rsidRDefault="00442086" w:rsidP="00442086">
      <w:pPr>
        <w:pStyle w:val="normalprored"/>
      </w:pPr>
      <w:r>
        <w:t xml:space="preserve">  </w:t>
      </w:r>
    </w:p>
    <w:p w:rsidR="00442086" w:rsidRDefault="002714A3" w:rsidP="00442086">
      <w:pPr>
        <w:pStyle w:val="normaltd"/>
      </w:pPr>
      <w:r>
        <w:t>Šifra</w:t>
      </w:r>
      <w:r w:rsidR="00442086">
        <w:t xml:space="preserve"> </w:t>
      </w:r>
      <w:r>
        <w:t>postupka</w:t>
      </w:r>
      <w:r w:rsidR="00442086">
        <w:t xml:space="preserve">: 03.00.0034 </w:t>
      </w:r>
    </w:p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04"/>
        <w:gridCol w:w="4906"/>
        <w:gridCol w:w="350"/>
      </w:tblGrid>
      <w:tr w:rsidR="00442086" w:rsidTr="00442086">
        <w:trPr>
          <w:tblCellSpacing w:w="0" w:type="dxa"/>
        </w:trPr>
        <w:tc>
          <w:tcPr>
            <w:tcW w:w="2000" w:type="pct"/>
            <w:vMerge w:val="restart"/>
            <w:noWrap/>
            <w:hideMark/>
          </w:tcPr>
          <w:p w:rsidR="00442086" w:rsidRDefault="002714A3">
            <w:pPr>
              <w:pStyle w:val="Normal1"/>
            </w:pPr>
            <w:r>
              <w:rPr>
                <w:b/>
                <w:bCs/>
              </w:rPr>
              <w:t>Republika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Srbija</w:t>
            </w:r>
            <w:r w:rsidR="00442086">
              <w:rPr>
                <w:b/>
                <w:bCs/>
              </w:rPr>
              <w:t xml:space="preserve"> </w:t>
            </w:r>
            <w:r w:rsidR="00442086">
              <w:rPr>
                <w:b/>
                <w:bCs/>
              </w:rPr>
              <w:br/>
            </w:r>
            <w:r>
              <w:rPr>
                <w:b/>
                <w:bCs/>
              </w:rPr>
              <w:t>Ministarstvo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unutrašnjih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poslova</w:t>
            </w:r>
            <w:r w:rsidR="00442086">
              <w:rPr>
                <w:b/>
                <w:bCs/>
              </w:rPr>
              <w:t xml:space="preserve"> </w:t>
            </w:r>
            <w:r w:rsidR="00442086">
              <w:rPr>
                <w:b/>
                <w:bCs/>
              </w:rPr>
              <w:br/>
            </w:r>
            <w:r>
              <w:rPr>
                <w:b/>
                <w:bCs/>
              </w:rPr>
              <w:t>Uprava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za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upravne</w:t>
            </w:r>
            <w:r w:rsidR="0044208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poslove</w:t>
            </w:r>
            <w:r w:rsidR="00442086">
              <w:rPr>
                <w:b/>
                <w:bCs/>
              </w:rPr>
              <w:t xml:space="preserve"> </w:t>
            </w:r>
            <w:r w:rsidR="00442086">
              <w:rPr>
                <w:b/>
                <w:bCs/>
              </w:rPr>
              <w:br/>
            </w:r>
            <w:r>
              <w:rPr>
                <w:b/>
                <w:bCs/>
              </w:rPr>
              <w:t>registracijavozila</w:t>
            </w:r>
            <w:r w:rsidR="00442086">
              <w:rPr>
                <w:b/>
                <w:bCs/>
              </w:rPr>
              <w:t>@</w:t>
            </w:r>
            <w:r>
              <w:rPr>
                <w:b/>
                <w:bCs/>
              </w:rPr>
              <w:t>mup</w:t>
            </w:r>
            <w:r w:rsidR="00442086">
              <w:rPr>
                <w:b/>
                <w:bCs/>
              </w:rPr>
              <w:t>.</w:t>
            </w:r>
            <w:r>
              <w:rPr>
                <w:b/>
                <w:bCs/>
              </w:rPr>
              <w:t>gov</w:t>
            </w:r>
            <w:r w:rsidR="00442086">
              <w:rPr>
                <w:b/>
                <w:bCs/>
              </w:rPr>
              <w:t>.</w:t>
            </w:r>
            <w:r>
              <w:rPr>
                <w:b/>
                <w:bCs/>
              </w:rPr>
              <w:t>rs</w:t>
            </w:r>
            <w:r w:rsidR="00442086">
              <w:rPr>
                <w:b/>
                <w:bCs/>
              </w:rPr>
              <w:t xml:space="preserve"> </w:t>
            </w:r>
          </w:p>
        </w:tc>
        <w:tc>
          <w:tcPr>
            <w:tcW w:w="280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20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442086" w:rsidRDefault="0044208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p w:rsidR="00442086" w:rsidRDefault="002714A3" w:rsidP="00442086">
      <w:pPr>
        <w:pStyle w:val="naslov2"/>
      </w:pPr>
      <w:r>
        <w:t>ZAHTEV</w:t>
      </w:r>
      <w:r w:rsidR="00442086">
        <w:br/>
      </w:r>
      <w:r>
        <w:t>ZA</w:t>
      </w:r>
      <w:r w:rsidR="00442086">
        <w:t xml:space="preserve"> </w:t>
      </w:r>
      <w:r>
        <w:t>IZDAVANјE</w:t>
      </w:r>
      <w:r w:rsidR="00442086">
        <w:t xml:space="preserve"> </w:t>
      </w:r>
      <w:r>
        <w:t>OVLAŠĆENјA</w:t>
      </w:r>
      <w:r w:rsidR="00442086">
        <w:t xml:space="preserve"> </w:t>
      </w:r>
      <w:r>
        <w:t>PRAVNOM</w:t>
      </w:r>
      <w:r w:rsidR="00442086">
        <w:t xml:space="preserve"> </w:t>
      </w:r>
      <w:r>
        <w:t>LICU</w:t>
      </w:r>
      <w:r w:rsidR="00442086">
        <w:t xml:space="preserve"> </w:t>
      </w:r>
      <w:r>
        <w:t>ZA</w:t>
      </w:r>
      <w:r w:rsidR="00442086">
        <w:t xml:space="preserve"> </w:t>
      </w:r>
      <w:r>
        <w:t>IZDAVANјE</w:t>
      </w:r>
      <w:r w:rsidR="00442086">
        <w:t xml:space="preserve"> </w:t>
      </w:r>
      <w:r>
        <w:t>REGISTRACIONIH</w:t>
      </w:r>
      <w:r w:rsidR="00442086">
        <w:t xml:space="preserve"> </w:t>
      </w:r>
      <w:r>
        <w:t>NALEPNICA</w:t>
      </w:r>
      <w:r w:rsidR="00442086">
        <w:t xml:space="preserve"> </w:t>
      </w:r>
    </w:p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79"/>
        <w:gridCol w:w="300"/>
        <w:gridCol w:w="300"/>
        <w:gridCol w:w="300"/>
        <w:gridCol w:w="300"/>
        <w:gridCol w:w="300"/>
        <w:gridCol w:w="300"/>
        <w:gridCol w:w="300"/>
        <w:gridCol w:w="300"/>
        <w:gridCol w:w="614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442086" w:rsidTr="00442086">
        <w:trPr>
          <w:tblCellSpacing w:w="0" w:type="dxa"/>
        </w:trPr>
        <w:tc>
          <w:tcPr>
            <w:tcW w:w="0" w:type="auto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centar"/>
            </w:pPr>
            <w:r>
              <w:t>Osnovni</w:t>
            </w:r>
            <w:r w:rsidR="00442086">
              <w:t xml:space="preserve"> </w:t>
            </w: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podnosiocu</w:t>
            </w:r>
            <w:r w:rsidR="00442086">
              <w:t xml:space="preserve"> </w:t>
            </w:r>
            <w:r>
              <w:t>zahteva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"/>
            </w:pPr>
            <w:r>
              <w:t>Poslovno</w:t>
            </w:r>
            <w:r w:rsidR="00442086">
              <w:t xml:space="preserve"> </w:t>
            </w:r>
            <w:r>
              <w:t>ime</w:t>
            </w:r>
            <w:r w:rsidR="00442086">
              <w:t xml:space="preserve"> / </w:t>
            </w:r>
            <w:r>
              <w:t>naziv</w:t>
            </w:r>
            <w:r w:rsidR="00442086">
              <w:t xml:space="preserve"> </w:t>
            </w:r>
          </w:p>
        </w:tc>
        <w:tc>
          <w:tcPr>
            <w:tcW w:w="0" w:type="auto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"/>
            </w:pPr>
            <w:r>
              <w:t>Sedište</w:t>
            </w:r>
            <w:r w:rsidR="00442086">
              <w:t xml:space="preserve"> </w:t>
            </w:r>
          </w:p>
        </w:tc>
        <w:tc>
          <w:tcPr>
            <w:tcW w:w="0" w:type="auto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"/>
            </w:pPr>
            <w:r>
              <w:t>Kontakt</w:t>
            </w:r>
            <w:r w:rsidR="00442086">
              <w:t xml:space="preserve"> </w:t>
            </w:r>
            <w:r>
              <w:t>telefon</w:t>
            </w:r>
            <w:r w:rsidR="00442086">
              <w:t xml:space="preserve"> </w:t>
            </w:r>
          </w:p>
        </w:tc>
        <w:tc>
          <w:tcPr>
            <w:tcW w:w="0" w:type="auto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noWrap/>
            <w:hideMark/>
          </w:tcPr>
          <w:p w:rsidR="00442086" w:rsidRDefault="002714A3">
            <w:pPr>
              <w:pStyle w:val="normalbold"/>
            </w:pPr>
            <w:r>
              <w:t>Ime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prezime</w:t>
            </w:r>
            <w:r w:rsidR="00442086">
              <w:t xml:space="preserve"> </w:t>
            </w:r>
            <w:r>
              <w:t>odgovornog</w:t>
            </w:r>
            <w:r w:rsidR="00442086">
              <w:t xml:space="preserve"> </w:t>
            </w:r>
            <w:r>
              <w:t>lica</w:t>
            </w:r>
            <w:r w:rsidR="00442086">
              <w:t xml:space="preserve"> </w:t>
            </w:r>
          </w:p>
        </w:tc>
        <w:tc>
          <w:tcPr>
            <w:tcW w:w="0" w:type="auto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"/>
            </w:pPr>
            <w:r>
              <w:t>Matični</w:t>
            </w:r>
            <w:r w:rsidR="00442086">
              <w:t xml:space="preserve"> </w:t>
            </w:r>
            <w:r>
              <w:t>broj</w:t>
            </w:r>
            <w:r w:rsidR="00442086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442086">
            <w:pPr>
              <w:pStyle w:val="Normal1"/>
            </w:pPr>
            <w:r>
              <w:t>  </w:t>
            </w:r>
            <w:r w:rsidR="002714A3">
              <w:t>PIB</w:t>
            </w:r>
            <w: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>   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"/>
            </w:pPr>
            <w:r>
              <w:t>Adresa</w:t>
            </w:r>
            <w:r w:rsidR="00442086">
              <w:t xml:space="preserve"> </w:t>
            </w:r>
            <w:r>
              <w:t>elektronske</w:t>
            </w:r>
            <w:r w:rsidR="00442086">
              <w:t xml:space="preserve"> </w:t>
            </w:r>
            <w:r>
              <w:t>pošte</w:t>
            </w:r>
            <w:r w:rsidR="00442086">
              <w:t xml:space="preserve"> </w:t>
            </w:r>
          </w:p>
        </w:tc>
        <w:tc>
          <w:tcPr>
            <w:tcW w:w="0" w:type="auto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p w:rsidR="00442086" w:rsidRDefault="00442086">
      <w:r>
        <w:br w:type="page"/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0"/>
        <w:gridCol w:w="2690"/>
      </w:tblGrid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lastRenderedPageBreak/>
              <w:t xml:space="preserve"> 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Obrazac</w:t>
            </w:r>
            <w:r w:rsidR="00442086">
              <w:t xml:space="preserve"> 7.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Šifra</w:t>
            </w:r>
            <w:r w:rsidR="00442086">
              <w:t xml:space="preserve"> </w:t>
            </w:r>
            <w:r>
              <w:t>postupka</w:t>
            </w:r>
            <w:r w:rsidR="00442086">
              <w:t xml:space="preserve">: 03.00.0034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CC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147"/>
      </w:tblGrid>
      <w:tr w:rsidR="00442086" w:rsidTr="00442086">
        <w:trPr>
          <w:tblCellSpacing w:w="0" w:type="dxa"/>
        </w:trPr>
        <w:tc>
          <w:tcPr>
            <w:tcW w:w="10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442086" w:rsidRDefault="002714A3">
            <w:pPr>
              <w:pStyle w:val="normalboldcentar"/>
            </w:pPr>
            <w:r>
              <w:t>Izjava</w:t>
            </w:r>
            <w:r w:rsidR="00442086">
              <w:t xml:space="preserve"> </w:t>
            </w:r>
            <w:r>
              <w:t>podnosioca</w:t>
            </w:r>
            <w:r w:rsidR="00442086">
              <w:t xml:space="preserve"> </w:t>
            </w:r>
            <w:r>
              <w:t>zahteva</w:t>
            </w:r>
            <w:r w:rsidR="00442086">
              <w:t xml:space="preserve"> </w:t>
            </w:r>
            <w:r>
              <w:t>u</w:t>
            </w:r>
            <w:r w:rsidR="00442086">
              <w:t xml:space="preserve"> </w:t>
            </w:r>
            <w:r>
              <w:t>vezi</w:t>
            </w:r>
            <w:r w:rsidR="00442086">
              <w:t xml:space="preserve"> </w:t>
            </w:r>
            <w:r>
              <w:t>pribavlјanja</w:t>
            </w:r>
            <w:r w:rsidR="00442086">
              <w:t xml:space="preserve"> </w:t>
            </w:r>
            <w:r>
              <w:t>podataka</w:t>
            </w:r>
            <w:r w:rsidR="00442086">
              <w:t xml:space="preserve"> </w:t>
            </w:r>
            <w:r>
              <w:t>po</w:t>
            </w:r>
            <w:r w:rsidR="00442086">
              <w:t xml:space="preserve"> </w:t>
            </w:r>
            <w:r>
              <w:t>službenoj</w:t>
            </w:r>
            <w:r w:rsidR="00442086">
              <w:t xml:space="preserve"> </w:t>
            </w:r>
            <w:r>
              <w:t>dužnosti</w:t>
            </w:r>
            <w:r w:rsidR="00442086">
              <w:t xml:space="preserve"> </w:t>
            </w:r>
          </w:p>
        </w:tc>
      </w:tr>
    </w:tbl>
    <w:p w:rsidR="00442086" w:rsidRDefault="002714A3" w:rsidP="00442086">
      <w:pPr>
        <w:pStyle w:val="Normal1"/>
      </w:pPr>
      <w:r>
        <w:t>Saglasan</w:t>
      </w:r>
      <w:r w:rsidR="00442086">
        <w:t>/</w:t>
      </w:r>
      <w:r>
        <w:t>na</w:t>
      </w:r>
      <w:r w:rsidR="00442086">
        <w:t xml:space="preserve"> </w:t>
      </w:r>
      <w:r>
        <w:t>sam</w:t>
      </w:r>
      <w:r w:rsidR="00442086">
        <w:t xml:space="preserve"> </w:t>
      </w:r>
      <w:r>
        <w:t>da</w:t>
      </w:r>
      <w:r w:rsidR="00442086">
        <w:t xml:space="preserve"> </w:t>
      </w:r>
      <w:r>
        <w:t>organ</w:t>
      </w:r>
      <w:r w:rsidR="00442086">
        <w:t xml:space="preserve"> </w:t>
      </w:r>
      <w:r>
        <w:t>za</w:t>
      </w:r>
      <w:r w:rsidR="00442086">
        <w:t xml:space="preserve"> </w:t>
      </w:r>
      <w:r>
        <w:t>potrebe</w:t>
      </w:r>
      <w:r w:rsidR="00442086">
        <w:t xml:space="preserve"> </w:t>
      </w:r>
      <w:r>
        <w:t>postupka</w:t>
      </w:r>
      <w:r w:rsidR="00442086">
        <w:t xml:space="preserve"> </w:t>
      </w:r>
      <w:r>
        <w:t>može</w:t>
      </w:r>
      <w:r w:rsidR="00442086">
        <w:t xml:space="preserve"> </w:t>
      </w:r>
      <w:r>
        <w:t>da</w:t>
      </w:r>
      <w:r w:rsidR="00442086">
        <w:t xml:space="preserve"> </w:t>
      </w:r>
      <w:r>
        <w:t>izvrši</w:t>
      </w:r>
      <w:r w:rsidR="00442086">
        <w:t xml:space="preserve"> </w:t>
      </w:r>
      <w:r>
        <w:t>uvid</w:t>
      </w:r>
      <w:r w:rsidR="00442086">
        <w:t xml:space="preserve">, </w:t>
      </w:r>
      <w:r>
        <w:t>pribavi</w:t>
      </w:r>
      <w:r w:rsidR="00442086">
        <w:t xml:space="preserve"> </w:t>
      </w:r>
      <w:r>
        <w:t>i</w:t>
      </w:r>
      <w:r w:rsidR="00442086">
        <w:t xml:space="preserve"> </w:t>
      </w:r>
      <w:r>
        <w:t>obradi</w:t>
      </w:r>
      <w:r w:rsidR="00442086">
        <w:t xml:space="preserve"> </w:t>
      </w:r>
      <w:r>
        <w:t>lične</w:t>
      </w:r>
      <w:r w:rsidR="00442086">
        <w:t xml:space="preserve"> </w:t>
      </w:r>
      <w:r>
        <w:t>i</w:t>
      </w:r>
      <w:r w:rsidR="00442086">
        <w:t xml:space="preserve"> </w:t>
      </w:r>
      <w:r>
        <w:t>ostale</w:t>
      </w:r>
      <w:r w:rsidR="00442086">
        <w:t xml:space="preserve"> </w:t>
      </w:r>
      <w:r>
        <w:t>podatke</w:t>
      </w:r>
      <w:r w:rsidR="00442086">
        <w:t xml:space="preserve"> </w:t>
      </w:r>
      <w:r>
        <w:t>o</w:t>
      </w:r>
      <w:r w:rsidR="00442086">
        <w:t xml:space="preserve"> </w:t>
      </w:r>
      <w:r>
        <w:t>činjenicama</w:t>
      </w:r>
      <w:r w:rsidR="00442086">
        <w:t xml:space="preserve"> </w:t>
      </w:r>
      <w:r>
        <w:t>o</w:t>
      </w:r>
      <w:r w:rsidR="00442086">
        <w:t xml:space="preserve"> </w:t>
      </w:r>
      <w:r>
        <w:t>kojima</w:t>
      </w:r>
      <w:r w:rsidR="00442086">
        <w:t xml:space="preserve"> </w:t>
      </w:r>
      <w:r>
        <w:t>se</w:t>
      </w:r>
      <w:r w:rsidR="00442086">
        <w:t xml:space="preserve"> </w:t>
      </w:r>
      <w:r>
        <w:t>vodi</w:t>
      </w:r>
      <w:r w:rsidR="00442086">
        <w:t xml:space="preserve"> </w:t>
      </w:r>
      <w:r>
        <w:t>službena</w:t>
      </w:r>
      <w:r w:rsidR="00442086">
        <w:t xml:space="preserve"> </w:t>
      </w:r>
      <w:r>
        <w:t>evidencija</w:t>
      </w:r>
      <w:r w:rsidR="00442086">
        <w:t xml:space="preserve">, </w:t>
      </w:r>
      <w:r>
        <w:t>koji</w:t>
      </w:r>
      <w:r w:rsidR="00442086">
        <w:t xml:space="preserve"> </w:t>
      </w:r>
      <w:r>
        <w:t>su</w:t>
      </w:r>
      <w:r w:rsidR="00442086">
        <w:t xml:space="preserve"> </w:t>
      </w:r>
      <w:r>
        <w:t>neophodni</w:t>
      </w:r>
      <w:r w:rsidR="00442086">
        <w:t xml:space="preserve"> </w:t>
      </w:r>
      <w:r>
        <w:t>u</w:t>
      </w:r>
      <w:r w:rsidR="00442086">
        <w:t xml:space="preserve"> </w:t>
      </w:r>
      <w:r>
        <w:t>postupku</w:t>
      </w:r>
      <w:r w:rsidR="00442086">
        <w:t xml:space="preserve"> </w:t>
      </w:r>
      <w:r>
        <w:t>odlučivanja</w:t>
      </w:r>
      <w:r w:rsidR="00442086">
        <w:t xml:space="preserve">, </w:t>
      </w:r>
      <w:r>
        <w:t>shodno</w:t>
      </w:r>
      <w:r w:rsidR="00442086">
        <w:t xml:space="preserve"> </w:t>
      </w:r>
      <w:r>
        <w:t>članu</w:t>
      </w:r>
      <w:r w:rsidR="00442086">
        <w:t xml:space="preserve"> 103. </w:t>
      </w:r>
      <w:r>
        <w:t>stav</w:t>
      </w:r>
      <w:r w:rsidR="00442086">
        <w:t xml:space="preserve"> 3. </w:t>
      </w:r>
      <w:r>
        <w:t>Zakona</w:t>
      </w:r>
      <w:r w:rsidR="00442086">
        <w:t xml:space="preserve"> </w:t>
      </w:r>
      <w:r>
        <w:t>o</w:t>
      </w:r>
      <w:r w:rsidR="00442086">
        <w:t xml:space="preserve"> </w:t>
      </w:r>
      <w:r>
        <w:t>opštem</w:t>
      </w:r>
      <w:r w:rsidR="00442086">
        <w:t xml:space="preserve"> </w:t>
      </w:r>
      <w:r>
        <w:t>upravnom</w:t>
      </w:r>
      <w:r w:rsidR="00442086">
        <w:t xml:space="preserve"> </w:t>
      </w:r>
      <w:r>
        <w:t>postupku</w:t>
      </w:r>
      <w:r w:rsidR="00442086">
        <w:t xml:space="preserve"> (</w:t>
      </w:r>
      <w:r>
        <w:rPr>
          <w:i/>
          <w:iCs/>
        </w:rPr>
        <w:t>odabrati</w:t>
      </w:r>
      <w:r w:rsidR="00442086">
        <w:rPr>
          <w:i/>
          <w:iCs/>
        </w:rPr>
        <w:t xml:space="preserve"> </w:t>
      </w:r>
      <w:r>
        <w:rPr>
          <w:i/>
          <w:iCs/>
        </w:rPr>
        <w:t>jedan</w:t>
      </w:r>
      <w:r w:rsidR="00442086">
        <w:rPr>
          <w:i/>
          <w:iCs/>
        </w:rPr>
        <w:t xml:space="preserve"> </w:t>
      </w:r>
      <w:r>
        <w:rPr>
          <w:i/>
          <w:iCs/>
        </w:rPr>
        <w:t>od</w:t>
      </w:r>
      <w:r w:rsidR="00442086">
        <w:rPr>
          <w:i/>
          <w:iCs/>
        </w:rPr>
        <w:t xml:space="preserve"> </w:t>
      </w:r>
      <w:r>
        <w:rPr>
          <w:i/>
          <w:iCs/>
        </w:rPr>
        <w:t>ponuđenih</w:t>
      </w:r>
      <w:r w:rsidR="00442086">
        <w:rPr>
          <w:i/>
          <w:iCs/>
        </w:rPr>
        <w:t xml:space="preserve"> </w:t>
      </w:r>
      <w:r>
        <w:rPr>
          <w:i/>
          <w:iCs/>
        </w:rPr>
        <w:t>odgovora</w:t>
      </w:r>
      <w:r w:rsidR="00442086">
        <w:t xml:space="preserve">): </w:t>
      </w:r>
    </w:p>
    <w:p w:rsidR="00442086" w:rsidRDefault="00442086" w:rsidP="00442086">
      <w:pPr>
        <w:pStyle w:val="uvuceni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2714A3">
        <w:t>DA</w:t>
      </w:r>
      <w:r>
        <w:t xml:space="preserve"> </w:t>
      </w:r>
    </w:p>
    <w:p w:rsidR="00442086" w:rsidRDefault="00442086" w:rsidP="00442086">
      <w:pPr>
        <w:pStyle w:val="uvuceni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2714A3">
        <w:t>NE</w:t>
      </w:r>
      <w:r>
        <w:t xml:space="preserve"> </w:t>
      </w:r>
    </w:p>
    <w:p w:rsidR="00442086" w:rsidRDefault="002714A3" w:rsidP="00442086">
      <w:pPr>
        <w:pStyle w:val="Normal1"/>
      </w:pPr>
      <w:r>
        <w:t>Iako</w:t>
      </w:r>
      <w:r w:rsidR="00442086">
        <w:t xml:space="preserve"> </w:t>
      </w:r>
      <w:r>
        <w:t>je</w:t>
      </w:r>
      <w:r w:rsidR="00442086">
        <w:t xml:space="preserve"> </w:t>
      </w:r>
      <w:r>
        <w:t>organ</w:t>
      </w:r>
      <w:r w:rsidR="00442086">
        <w:t xml:space="preserve"> </w:t>
      </w:r>
      <w:r>
        <w:t>obavezan</w:t>
      </w:r>
      <w:r w:rsidR="00442086">
        <w:t xml:space="preserve"> </w:t>
      </w:r>
      <w:r>
        <w:t>da</w:t>
      </w:r>
      <w:r w:rsidR="00442086">
        <w:t xml:space="preserve"> </w:t>
      </w:r>
      <w:r>
        <w:t>izvrši</w:t>
      </w:r>
      <w:r w:rsidR="00442086">
        <w:t xml:space="preserve"> </w:t>
      </w:r>
      <w:r>
        <w:t>uvid</w:t>
      </w:r>
      <w:r w:rsidR="00442086">
        <w:t xml:space="preserve">, </w:t>
      </w:r>
      <w:r>
        <w:t>pribavi</w:t>
      </w:r>
      <w:r w:rsidR="00442086">
        <w:t xml:space="preserve"> </w:t>
      </w:r>
      <w:r>
        <w:t>i</w:t>
      </w:r>
      <w:r w:rsidR="00442086">
        <w:t xml:space="preserve"> </w:t>
      </w:r>
      <w:r>
        <w:t>obradi</w:t>
      </w:r>
      <w:r w:rsidR="00442086">
        <w:t xml:space="preserve"> </w:t>
      </w:r>
      <w:r>
        <w:t>lične</w:t>
      </w:r>
      <w:r w:rsidR="00442086">
        <w:t xml:space="preserve"> </w:t>
      </w:r>
      <w:r>
        <w:t>i</w:t>
      </w:r>
      <w:r w:rsidR="00442086">
        <w:t xml:space="preserve"> </w:t>
      </w:r>
      <w:r>
        <w:t>ostale</w:t>
      </w:r>
      <w:r w:rsidR="00442086">
        <w:t xml:space="preserve"> </w:t>
      </w:r>
      <w:r>
        <w:t>podatke</w:t>
      </w:r>
      <w:r w:rsidR="00442086">
        <w:t xml:space="preserve"> </w:t>
      </w:r>
      <w:r>
        <w:t>o</w:t>
      </w:r>
      <w:r w:rsidR="00442086">
        <w:t xml:space="preserve"> </w:t>
      </w:r>
      <w:r>
        <w:t>činjenicama</w:t>
      </w:r>
      <w:r w:rsidR="00442086">
        <w:t xml:space="preserve"> </w:t>
      </w:r>
      <w:r>
        <w:t>o</w:t>
      </w:r>
      <w:r w:rsidR="00442086">
        <w:t xml:space="preserve"> </w:t>
      </w:r>
      <w:r>
        <w:t>kojima</w:t>
      </w:r>
      <w:r w:rsidR="00442086">
        <w:t xml:space="preserve"> </w:t>
      </w:r>
      <w:r>
        <w:t>se</w:t>
      </w:r>
      <w:r w:rsidR="00442086">
        <w:t xml:space="preserve"> </w:t>
      </w:r>
      <w:r>
        <w:t>vodi</w:t>
      </w:r>
      <w:r w:rsidR="00442086">
        <w:t xml:space="preserve"> </w:t>
      </w:r>
      <w:r>
        <w:t>službena</w:t>
      </w:r>
      <w:r w:rsidR="00442086">
        <w:t xml:space="preserve"> </w:t>
      </w:r>
      <w:r>
        <w:t>evidencija</w:t>
      </w:r>
      <w:r w:rsidR="00442086">
        <w:t xml:space="preserve">, </w:t>
      </w:r>
      <w:r>
        <w:t>izjavlјujem</w:t>
      </w:r>
      <w:r w:rsidR="00442086">
        <w:t xml:space="preserve"> </w:t>
      </w:r>
      <w:r>
        <w:t>da</w:t>
      </w:r>
      <w:r w:rsidR="00442086">
        <w:t xml:space="preserve"> </w:t>
      </w:r>
      <w:r>
        <w:t>ću</w:t>
      </w:r>
      <w:r w:rsidR="00442086">
        <w:t xml:space="preserve"> </w:t>
      </w:r>
      <w:r>
        <w:t>sam</w:t>
      </w:r>
      <w:r w:rsidR="00442086">
        <w:t>/</w:t>
      </w:r>
      <w:r>
        <w:t>a</w:t>
      </w:r>
      <w:r w:rsidR="00442086">
        <w:t xml:space="preserve"> </w:t>
      </w:r>
      <w:r>
        <w:t>za</w:t>
      </w:r>
      <w:r w:rsidR="00442086">
        <w:t xml:space="preserve"> </w:t>
      </w:r>
      <w:r>
        <w:t>potrebe</w:t>
      </w:r>
      <w:r w:rsidR="00442086">
        <w:t xml:space="preserve"> </w:t>
      </w:r>
      <w:r>
        <w:t>postupka</w:t>
      </w:r>
      <w:r w:rsidR="00442086">
        <w:t xml:space="preserve"> </w:t>
      </w:r>
      <w:r>
        <w:t>pribaviti</w:t>
      </w:r>
      <w:r w:rsidR="00442086">
        <w:t xml:space="preserve"> </w:t>
      </w:r>
      <w:r>
        <w:t>dokumenta</w:t>
      </w:r>
      <w:r w:rsidR="00442086">
        <w:t xml:space="preserve"> </w:t>
      </w:r>
      <w:r>
        <w:t>pod</w:t>
      </w:r>
      <w:r w:rsidR="00442086">
        <w:t xml:space="preserve"> </w:t>
      </w:r>
      <w:r>
        <w:t>rednim</w:t>
      </w:r>
      <w:r w:rsidR="00442086">
        <w:t xml:space="preserve"> </w:t>
      </w:r>
      <w:r>
        <w:t>brojevima</w:t>
      </w:r>
      <w:r w:rsidR="00442086">
        <w:t xml:space="preserve"> </w:t>
      </w:r>
      <w:r w:rsidR="00442086">
        <w:rPr>
          <w:i/>
          <w:iCs/>
        </w:rPr>
        <w:t xml:space="preserve">1, 2, 4, 5 </w:t>
      </w:r>
      <w:r>
        <w:rPr>
          <w:i/>
          <w:iCs/>
        </w:rPr>
        <w:t>i</w:t>
      </w:r>
      <w:r w:rsidR="00442086">
        <w:rPr>
          <w:i/>
          <w:iCs/>
        </w:rPr>
        <w:t>/</w:t>
      </w:r>
      <w:r>
        <w:rPr>
          <w:i/>
          <w:iCs/>
        </w:rPr>
        <w:t>ili</w:t>
      </w:r>
      <w:r w:rsidR="00442086">
        <w:rPr>
          <w:i/>
          <w:iCs/>
        </w:rPr>
        <w:t xml:space="preserve"> 6 (</w:t>
      </w:r>
      <w:r>
        <w:rPr>
          <w:i/>
          <w:iCs/>
        </w:rPr>
        <w:t>u</w:t>
      </w:r>
      <w:r w:rsidR="00442086">
        <w:rPr>
          <w:i/>
          <w:iCs/>
        </w:rPr>
        <w:t xml:space="preserve"> </w:t>
      </w:r>
      <w:r>
        <w:rPr>
          <w:i/>
          <w:iCs/>
        </w:rPr>
        <w:t>nastavku</w:t>
      </w:r>
      <w:r w:rsidR="00442086">
        <w:rPr>
          <w:i/>
          <w:iCs/>
        </w:rPr>
        <w:t xml:space="preserve"> </w:t>
      </w:r>
      <w:r>
        <w:rPr>
          <w:i/>
          <w:iCs/>
        </w:rPr>
        <w:t>navesti</w:t>
      </w:r>
      <w:r w:rsidR="00442086">
        <w:rPr>
          <w:i/>
          <w:iCs/>
        </w:rPr>
        <w:t xml:space="preserve"> </w:t>
      </w:r>
      <w:r>
        <w:rPr>
          <w:i/>
          <w:iCs/>
        </w:rPr>
        <w:t>redne</w:t>
      </w:r>
      <w:r w:rsidR="00442086">
        <w:rPr>
          <w:i/>
          <w:iCs/>
        </w:rPr>
        <w:t xml:space="preserve"> </w:t>
      </w:r>
      <w:r>
        <w:rPr>
          <w:i/>
          <w:iCs/>
        </w:rPr>
        <w:t>brojeve</w:t>
      </w:r>
      <w:r w:rsidR="00442086">
        <w:rPr>
          <w:i/>
          <w:iCs/>
        </w:rPr>
        <w:t xml:space="preserve"> </w:t>
      </w:r>
      <w:r>
        <w:rPr>
          <w:i/>
          <w:iCs/>
        </w:rPr>
        <w:t>dokumenata</w:t>
      </w:r>
      <w:r w:rsidR="00442086">
        <w:rPr>
          <w:i/>
          <w:iCs/>
        </w:rPr>
        <w:t xml:space="preserve"> </w:t>
      </w:r>
      <w:r>
        <w:rPr>
          <w:i/>
          <w:iCs/>
        </w:rPr>
        <w:t>koje</w:t>
      </w:r>
      <w:r w:rsidR="00442086">
        <w:rPr>
          <w:i/>
          <w:iCs/>
        </w:rPr>
        <w:t xml:space="preserve"> </w:t>
      </w:r>
      <w:r>
        <w:rPr>
          <w:i/>
          <w:iCs/>
        </w:rPr>
        <w:t>će</w:t>
      </w:r>
      <w:r w:rsidR="00442086">
        <w:rPr>
          <w:i/>
          <w:iCs/>
        </w:rPr>
        <w:t xml:space="preserve"> </w:t>
      </w:r>
      <w:r>
        <w:rPr>
          <w:i/>
          <w:iCs/>
        </w:rPr>
        <w:t>podnosilac</w:t>
      </w:r>
      <w:r w:rsidR="00442086">
        <w:rPr>
          <w:i/>
          <w:iCs/>
        </w:rPr>
        <w:t xml:space="preserve"> </w:t>
      </w:r>
      <w:r>
        <w:rPr>
          <w:i/>
          <w:iCs/>
        </w:rPr>
        <w:t>pribaviti</w:t>
      </w:r>
      <w:r w:rsidR="00442086">
        <w:rPr>
          <w:i/>
          <w:iCs/>
        </w:rPr>
        <w:t xml:space="preserve"> </w:t>
      </w:r>
      <w:r>
        <w:rPr>
          <w:i/>
          <w:iCs/>
        </w:rPr>
        <w:t>sam</w:t>
      </w:r>
      <w:r w:rsidR="00442086">
        <w:rPr>
          <w:i/>
          <w:iCs/>
        </w:rPr>
        <w:t>):</w:t>
      </w:r>
    </w:p>
    <w:p w:rsidR="00442086" w:rsidRDefault="002714A3" w:rsidP="00442086">
      <w:r>
        <w:pict>
          <v:rect id="_x0000_i1025" style="width:0;height:1.5pt" o:hralign="center" o:hrstd="t" o:hrnoshade="t" o:hr="t" fillcolor="#a0a0a0" stroked="f"/>
        </w:pict>
      </w:r>
    </w:p>
    <w:p w:rsidR="00442086" w:rsidRDefault="002714A3" w:rsidP="00442086">
      <w:pPr>
        <w:pStyle w:val="Normal1"/>
      </w:pPr>
      <w:r>
        <w:t>Kako</w:t>
      </w:r>
      <w:r w:rsidR="00442086">
        <w:t xml:space="preserve"> </w:t>
      </w:r>
      <w:r>
        <w:t>bi</w:t>
      </w:r>
      <w:r w:rsidR="00442086">
        <w:t xml:space="preserve"> </w:t>
      </w:r>
      <w:r>
        <w:t>organ</w:t>
      </w:r>
      <w:r w:rsidR="00442086">
        <w:t xml:space="preserve"> </w:t>
      </w:r>
      <w:r>
        <w:t>pribavio</w:t>
      </w:r>
      <w:r w:rsidR="00442086">
        <w:t xml:space="preserve"> </w:t>
      </w:r>
      <w:r>
        <w:t>podatke</w:t>
      </w:r>
      <w:r w:rsidR="00442086">
        <w:t xml:space="preserve"> </w:t>
      </w:r>
      <w:r>
        <w:t>po</w:t>
      </w:r>
      <w:r w:rsidR="00442086">
        <w:t xml:space="preserve"> </w:t>
      </w:r>
      <w:r>
        <w:t>službenoj</w:t>
      </w:r>
      <w:r w:rsidR="00442086">
        <w:t xml:space="preserve"> </w:t>
      </w:r>
      <w:r>
        <w:t>dužnosti</w:t>
      </w:r>
      <w:r w:rsidR="00442086">
        <w:t xml:space="preserve">, </w:t>
      </w:r>
      <w:r>
        <w:t>dostavlјam</w:t>
      </w:r>
      <w:r w:rsidR="00442086">
        <w:t xml:space="preserve"> </w:t>
      </w:r>
      <w:r>
        <w:t>sledeće</w:t>
      </w:r>
      <w:r w:rsidR="00442086">
        <w:t xml:space="preserve"> </w:t>
      </w:r>
      <w:r>
        <w:t>informacije</w:t>
      </w:r>
      <w:r w:rsidR="00442086">
        <w:t xml:space="preserve"> (</w:t>
      </w:r>
      <w:r>
        <w:rPr>
          <w:i/>
          <w:iCs/>
        </w:rPr>
        <w:t>popunjava</w:t>
      </w:r>
      <w:r w:rsidR="00442086">
        <w:rPr>
          <w:i/>
          <w:iCs/>
        </w:rPr>
        <w:t xml:space="preserve"> </w:t>
      </w:r>
      <w:r>
        <w:rPr>
          <w:i/>
          <w:iCs/>
        </w:rPr>
        <w:t>se</w:t>
      </w:r>
      <w:r w:rsidR="00442086">
        <w:rPr>
          <w:i/>
          <w:iCs/>
        </w:rPr>
        <w:t xml:space="preserve"> </w:t>
      </w:r>
      <w:r>
        <w:rPr>
          <w:i/>
          <w:iCs/>
        </w:rPr>
        <w:t>isklјučivo</w:t>
      </w:r>
      <w:r w:rsidR="00442086">
        <w:rPr>
          <w:i/>
          <w:iCs/>
        </w:rPr>
        <w:t xml:space="preserve"> </w:t>
      </w:r>
      <w:r>
        <w:rPr>
          <w:i/>
          <w:iCs/>
        </w:rPr>
        <w:t>ako</w:t>
      </w:r>
      <w:r w:rsidR="00442086">
        <w:rPr>
          <w:i/>
          <w:iCs/>
        </w:rPr>
        <w:t xml:space="preserve"> </w:t>
      </w:r>
      <w:r>
        <w:rPr>
          <w:i/>
          <w:iCs/>
        </w:rPr>
        <w:t>podnosilac</w:t>
      </w:r>
      <w:r w:rsidR="00442086">
        <w:rPr>
          <w:i/>
          <w:iCs/>
        </w:rPr>
        <w:t xml:space="preserve"> </w:t>
      </w:r>
      <w:r>
        <w:rPr>
          <w:i/>
          <w:iCs/>
        </w:rPr>
        <w:t>daje</w:t>
      </w:r>
      <w:r w:rsidR="00442086">
        <w:rPr>
          <w:i/>
          <w:iCs/>
        </w:rPr>
        <w:t xml:space="preserve"> </w:t>
      </w:r>
      <w:r>
        <w:rPr>
          <w:i/>
          <w:iCs/>
        </w:rPr>
        <w:t>saglasnost</w:t>
      </w:r>
      <w:r w:rsidR="00442086">
        <w:rPr>
          <w:i/>
          <w:iCs/>
        </w:rPr>
        <w:t xml:space="preserve"> </w:t>
      </w:r>
      <w:r>
        <w:rPr>
          <w:i/>
          <w:iCs/>
        </w:rPr>
        <w:t>da</w:t>
      </w:r>
      <w:r w:rsidR="00442086">
        <w:rPr>
          <w:i/>
          <w:iCs/>
        </w:rPr>
        <w:t xml:space="preserve"> </w:t>
      </w:r>
      <w:r>
        <w:rPr>
          <w:i/>
          <w:iCs/>
        </w:rPr>
        <w:t>organ</w:t>
      </w:r>
      <w:r w:rsidR="00442086">
        <w:rPr>
          <w:i/>
          <w:iCs/>
        </w:rPr>
        <w:t xml:space="preserve"> </w:t>
      </w:r>
      <w:r>
        <w:rPr>
          <w:i/>
          <w:iCs/>
        </w:rPr>
        <w:t>izvrši</w:t>
      </w:r>
      <w:r w:rsidR="00442086">
        <w:rPr>
          <w:i/>
          <w:iCs/>
        </w:rPr>
        <w:t xml:space="preserve"> </w:t>
      </w:r>
      <w:r>
        <w:rPr>
          <w:i/>
          <w:iCs/>
        </w:rPr>
        <w:t>uvid</w:t>
      </w:r>
      <w:r w:rsidR="00442086">
        <w:rPr>
          <w:i/>
          <w:iCs/>
        </w:rPr>
        <w:t xml:space="preserve">, </w:t>
      </w:r>
      <w:r>
        <w:rPr>
          <w:i/>
          <w:iCs/>
        </w:rPr>
        <w:t>pribavi</w:t>
      </w:r>
      <w:r w:rsidR="00442086">
        <w:rPr>
          <w:i/>
          <w:iCs/>
        </w:rPr>
        <w:t xml:space="preserve"> </w:t>
      </w:r>
      <w:r>
        <w:rPr>
          <w:i/>
          <w:iCs/>
        </w:rPr>
        <w:t>i</w:t>
      </w:r>
      <w:r w:rsidR="00442086">
        <w:rPr>
          <w:i/>
          <w:iCs/>
        </w:rPr>
        <w:t xml:space="preserve"> </w:t>
      </w:r>
      <w:r>
        <w:rPr>
          <w:i/>
          <w:iCs/>
        </w:rPr>
        <w:t>obradi</w:t>
      </w:r>
      <w:r w:rsidR="00442086">
        <w:rPr>
          <w:i/>
          <w:iCs/>
        </w:rPr>
        <w:t xml:space="preserve"> </w:t>
      </w:r>
      <w:r>
        <w:rPr>
          <w:i/>
          <w:iCs/>
        </w:rPr>
        <w:t>lične</w:t>
      </w:r>
      <w:r w:rsidR="00442086">
        <w:rPr>
          <w:i/>
          <w:iCs/>
        </w:rPr>
        <w:t xml:space="preserve"> </w:t>
      </w:r>
      <w:r>
        <w:rPr>
          <w:i/>
          <w:iCs/>
        </w:rPr>
        <w:t>i</w:t>
      </w:r>
      <w:r w:rsidR="00442086">
        <w:rPr>
          <w:i/>
          <w:iCs/>
        </w:rPr>
        <w:t xml:space="preserve"> </w:t>
      </w:r>
      <w:r>
        <w:rPr>
          <w:i/>
          <w:iCs/>
        </w:rPr>
        <w:t>ostale</w:t>
      </w:r>
      <w:r w:rsidR="00442086">
        <w:rPr>
          <w:i/>
          <w:iCs/>
        </w:rPr>
        <w:t xml:space="preserve"> </w:t>
      </w:r>
      <w:r>
        <w:rPr>
          <w:i/>
          <w:iCs/>
        </w:rPr>
        <w:t>podatke</w:t>
      </w:r>
      <w:r w:rsidR="00442086">
        <w:rPr>
          <w:i/>
          <w:iCs/>
        </w:rPr>
        <w:t xml:space="preserve"> </w:t>
      </w:r>
      <w:r>
        <w:rPr>
          <w:i/>
          <w:iCs/>
        </w:rPr>
        <w:t>o</w:t>
      </w:r>
      <w:r w:rsidR="00442086">
        <w:rPr>
          <w:i/>
          <w:iCs/>
        </w:rPr>
        <w:t xml:space="preserve"> </w:t>
      </w:r>
      <w:r>
        <w:rPr>
          <w:i/>
          <w:iCs/>
        </w:rPr>
        <w:t>činjenicama</w:t>
      </w:r>
      <w:r w:rsidR="00442086">
        <w:rPr>
          <w:i/>
          <w:iCs/>
        </w:rPr>
        <w:t xml:space="preserve"> </w:t>
      </w:r>
      <w:r>
        <w:rPr>
          <w:i/>
          <w:iCs/>
        </w:rPr>
        <w:t>o</w:t>
      </w:r>
      <w:r w:rsidR="00442086">
        <w:rPr>
          <w:i/>
          <w:iCs/>
        </w:rPr>
        <w:t xml:space="preserve"> </w:t>
      </w:r>
      <w:r>
        <w:rPr>
          <w:i/>
          <w:iCs/>
        </w:rPr>
        <w:t>kojima</w:t>
      </w:r>
      <w:r w:rsidR="00442086">
        <w:rPr>
          <w:i/>
          <w:iCs/>
        </w:rPr>
        <w:t xml:space="preserve"> </w:t>
      </w:r>
      <w:r>
        <w:rPr>
          <w:i/>
          <w:iCs/>
        </w:rPr>
        <w:t>se</w:t>
      </w:r>
      <w:r w:rsidR="00442086">
        <w:rPr>
          <w:i/>
          <w:iCs/>
        </w:rPr>
        <w:t xml:space="preserve"> </w:t>
      </w:r>
      <w:r>
        <w:rPr>
          <w:i/>
          <w:iCs/>
        </w:rPr>
        <w:t>vodi</w:t>
      </w:r>
      <w:r w:rsidR="00442086">
        <w:rPr>
          <w:i/>
          <w:iCs/>
        </w:rPr>
        <w:t xml:space="preserve"> </w:t>
      </w:r>
      <w:r>
        <w:rPr>
          <w:i/>
          <w:iCs/>
        </w:rPr>
        <w:t>službena</w:t>
      </w:r>
      <w:r w:rsidR="00442086">
        <w:rPr>
          <w:i/>
          <w:iCs/>
        </w:rPr>
        <w:t xml:space="preserve"> </w:t>
      </w:r>
      <w:r>
        <w:rPr>
          <w:i/>
          <w:iCs/>
        </w:rPr>
        <w:t>evidencija</w:t>
      </w:r>
      <w:r w:rsidR="00442086">
        <w:t xml:space="preserve">):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70"/>
        <w:gridCol w:w="6677"/>
      </w:tblGrid>
      <w:tr w:rsidR="00442086" w:rsidTr="0044208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ovlašćenju</w:t>
            </w:r>
            <w:r w:rsidR="00442086">
              <w:t xml:space="preserve"> </w:t>
            </w:r>
            <w:r>
              <w:t>privrednog</w:t>
            </w:r>
            <w:r w:rsidR="00442086">
              <w:t xml:space="preserve"> </w:t>
            </w:r>
            <w:r>
              <w:t>društva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vršenje</w:t>
            </w:r>
            <w:r w:rsidR="00442086">
              <w:t xml:space="preserve"> </w:t>
            </w:r>
            <w:r>
              <w:t>tehničkog</w:t>
            </w:r>
            <w:r w:rsidR="00442086">
              <w:t xml:space="preserve"> </w:t>
            </w:r>
            <w:r>
              <w:t>pregleda</w:t>
            </w:r>
            <w:r w:rsidR="00442086">
              <w:t xml:space="preserve"> </w:t>
            </w:r>
            <w:r>
              <w:t>vozila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datum</w:t>
            </w:r>
            <w:r w:rsidR="00442086">
              <w:t xml:space="preserve"> </w:t>
            </w:r>
            <w:r>
              <w:t>rešenja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ovlašćenju</w:t>
            </w:r>
            <w:r w:rsidR="00442086">
              <w:t xml:space="preserve"> </w:t>
            </w:r>
            <w:r>
              <w:t>privrednog</w:t>
            </w:r>
            <w:r w:rsidR="00442086">
              <w:t xml:space="preserve"> </w:t>
            </w:r>
            <w:r>
              <w:t>društva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vršenje</w:t>
            </w:r>
            <w:r w:rsidR="00442086">
              <w:t xml:space="preserve"> </w:t>
            </w:r>
            <w:r>
              <w:t>tehničkog</w:t>
            </w:r>
            <w:r w:rsidR="00442086">
              <w:t xml:space="preserve"> </w:t>
            </w:r>
            <w:r>
              <w:t>pregleda</w:t>
            </w:r>
            <w:r w:rsidR="00442086">
              <w:t xml:space="preserve"> </w:t>
            </w:r>
            <w:r>
              <w:t>vozila</w:t>
            </w:r>
            <w:r w:rsidR="00442086">
              <w:t xml:space="preserve"> 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70"/>
        <w:gridCol w:w="6677"/>
      </w:tblGrid>
      <w:tr w:rsidR="00442086" w:rsidTr="0044208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objektu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1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1"/>
            </w:pPr>
            <w:r>
              <w:t>Ime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prezime</w:t>
            </w:r>
            <w:r w:rsidR="00442086">
              <w:t>/</w:t>
            </w:r>
            <w:r>
              <w:t>Poslovno</w:t>
            </w:r>
            <w:r w:rsidR="00442086">
              <w:t xml:space="preserve"> </w:t>
            </w:r>
            <w:r>
              <w:t>ime</w:t>
            </w:r>
            <w:r w:rsidR="00442086">
              <w:t xml:space="preserve"> </w:t>
            </w:r>
            <w:r>
              <w:t>vlasnika</w:t>
            </w:r>
            <w:r w:rsidR="00442086">
              <w:t xml:space="preserve"> </w:t>
            </w:r>
          </w:p>
        </w:tc>
        <w:tc>
          <w:tcPr>
            <w:tcW w:w="3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1"/>
            </w:pPr>
            <w:r>
              <w:t>Broj</w:t>
            </w:r>
            <w:r w:rsidR="00442086">
              <w:t xml:space="preserve"> </w:t>
            </w:r>
            <w:r>
              <w:t>katastarske</w:t>
            </w:r>
            <w:r w:rsidR="00442086">
              <w:t xml:space="preserve"> </w:t>
            </w:r>
            <w:r>
              <w:t>parcele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naziv</w:t>
            </w:r>
            <w:r w:rsidR="00442086">
              <w:t xml:space="preserve"> </w:t>
            </w:r>
            <w:r>
              <w:t>katastarske</w:t>
            </w:r>
            <w:r w:rsidR="00442086">
              <w:t xml:space="preserve"> </w:t>
            </w:r>
            <w:r>
              <w:t>opštine</w:t>
            </w:r>
            <w:r w:rsidR="00442086">
              <w:t xml:space="preserve"> </w:t>
            </w:r>
            <w:r>
              <w:t>objekta</w:t>
            </w:r>
            <w:r w:rsidR="00442086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lastRenderedPageBreak/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573"/>
        <w:gridCol w:w="4574"/>
      </w:tblGrid>
      <w:tr w:rsidR="00442086" w:rsidTr="00442086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zaposlenom</w:t>
            </w:r>
            <w:r w:rsidR="00442086">
              <w:t xml:space="preserve"> </w:t>
            </w:r>
            <w:r>
              <w:t>na</w:t>
            </w:r>
            <w:r w:rsidR="00442086">
              <w:t xml:space="preserve"> </w:t>
            </w:r>
            <w:r>
              <w:t>poslovima</w:t>
            </w:r>
            <w:r w:rsidR="00442086">
              <w:t xml:space="preserve"> </w:t>
            </w:r>
            <w:r>
              <w:t>izdavanja</w:t>
            </w:r>
            <w:r w:rsidR="00442086">
              <w:t xml:space="preserve"> </w:t>
            </w:r>
            <w:r>
              <w:t>registracionih</w:t>
            </w:r>
            <w:r w:rsidR="00442086">
              <w:t xml:space="preserve"> </w:t>
            </w:r>
            <w:r>
              <w:t>nalepnica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koga</w:t>
            </w:r>
            <w:r w:rsidR="00442086">
              <w:t xml:space="preserve"> </w:t>
            </w:r>
            <w:r>
              <w:t>se</w:t>
            </w:r>
            <w:r w:rsidR="00442086">
              <w:t xml:space="preserve"> </w:t>
            </w:r>
            <w:r>
              <w:t>proverava</w:t>
            </w:r>
            <w:r w:rsidR="00442086">
              <w:t xml:space="preserve"> </w:t>
            </w:r>
            <w:r>
              <w:t>zaposlenje</w:t>
            </w:r>
            <w:r w:rsidR="00442086">
              <w:t xml:space="preserve">, </w:t>
            </w:r>
            <w:r>
              <w:t>radni</w:t>
            </w:r>
            <w:r w:rsidR="00442086">
              <w:t xml:space="preserve"> </w:t>
            </w:r>
            <w:r>
              <w:t>status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prijava</w:t>
            </w:r>
            <w:r w:rsidR="00442086">
              <w:t xml:space="preserve"> </w:t>
            </w:r>
            <w:r>
              <w:t>osiguranja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pokrenutim</w:t>
            </w:r>
            <w:r w:rsidR="00442086">
              <w:t xml:space="preserve"> </w:t>
            </w:r>
            <w:r>
              <w:t>istragama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neosuđivanosti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centar"/>
            </w:pPr>
            <w:r>
              <w:t>Ime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prezime</w:t>
            </w:r>
            <w:r w:rsidR="00442086">
              <w:t xml:space="preserve">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centar"/>
            </w:pPr>
            <w:r>
              <w:t>JMBG</w:t>
            </w:r>
            <w:r w:rsidR="00442086">
              <w:t xml:space="preserve"> </w:t>
            </w:r>
          </w:p>
        </w:tc>
      </w:tr>
      <w:tr w:rsidR="00442086" w:rsidTr="00442086">
        <w:trPr>
          <w:trHeight w:val="900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50"/>
        <w:gridCol w:w="2690"/>
      </w:tblGrid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Obrazac</w:t>
            </w:r>
            <w:r w:rsidR="00442086">
              <w:t xml:space="preserve"> 7.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td"/>
            </w:pPr>
            <w:r>
              <w:t>Šifra</w:t>
            </w:r>
            <w:r w:rsidR="00442086">
              <w:t xml:space="preserve"> </w:t>
            </w:r>
            <w:r>
              <w:t>postupka</w:t>
            </w:r>
            <w:r w:rsidR="00442086">
              <w:t xml:space="preserve">: 03.00.0034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548"/>
        <w:gridCol w:w="4025"/>
        <w:gridCol w:w="4574"/>
      </w:tblGrid>
      <w:tr w:rsidR="00442086" w:rsidTr="00442086">
        <w:trPr>
          <w:tblCellSpacing w:w="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boldcentar"/>
            </w:pP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zakonskim</w:t>
            </w:r>
            <w:r w:rsidR="00442086">
              <w:t xml:space="preserve"> </w:t>
            </w:r>
            <w:r>
              <w:t>zastupnicima</w:t>
            </w:r>
            <w:r w:rsidR="00442086">
              <w:t xml:space="preserve"> </w:t>
            </w:r>
            <w:r>
              <w:t>pravnog</w:t>
            </w:r>
            <w:r w:rsidR="00442086">
              <w:t xml:space="preserve"> </w:t>
            </w:r>
            <w:r>
              <w:t>lica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ogranka</w:t>
            </w:r>
            <w:r w:rsidR="00442086">
              <w:t xml:space="preserve"> </w:t>
            </w:r>
            <w:r>
              <w:t>pravnog</w:t>
            </w:r>
            <w:r w:rsidR="00442086">
              <w:t xml:space="preserve"> </w:t>
            </w:r>
            <w:r>
              <w:t>lica</w:t>
            </w:r>
            <w:r w:rsidR="00442086">
              <w:t xml:space="preserve"> </w:t>
            </w:r>
            <w:r>
              <w:t>za</w:t>
            </w:r>
            <w:r w:rsidR="00442086">
              <w:t xml:space="preserve"> </w:t>
            </w:r>
            <w:r>
              <w:t>koje</w:t>
            </w:r>
            <w:r w:rsidR="00442086">
              <w:t xml:space="preserve"> </w:t>
            </w:r>
            <w:r>
              <w:t>se</w:t>
            </w:r>
            <w:r w:rsidR="00442086">
              <w:t xml:space="preserve"> </w:t>
            </w:r>
            <w:r>
              <w:t>proveravaju</w:t>
            </w:r>
            <w:r w:rsidR="00442086">
              <w:t xml:space="preserve"> </w:t>
            </w:r>
            <w:r>
              <w:t>podaci</w:t>
            </w:r>
            <w:r w:rsidR="00442086">
              <w:t xml:space="preserve"> </w:t>
            </w:r>
            <w:r>
              <w:t>o</w:t>
            </w:r>
            <w:r w:rsidR="00442086">
              <w:t xml:space="preserve"> </w:t>
            </w:r>
            <w:r>
              <w:t>pokrenutim</w:t>
            </w:r>
            <w:r w:rsidR="00442086">
              <w:t xml:space="preserve"> </w:t>
            </w:r>
            <w:r>
              <w:t>istragama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neosuđivanosti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centar"/>
            </w:pPr>
            <w:r>
              <w:t>R</w:t>
            </w:r>
            <w:r w:rsidR="00442086">
              <w:t xml:space="preserve">. </w:t>
            </w:r>
            <w:r>
              <w:t>br</w:t>
            </w:r>
            <w:r w:rsidR="00442086">
              <w:t xml:space="preserve"> </w:t>
            </w:r>
          </w:p>
        </w:tc>
        <w:tc>
          <w:tcPr>
            <w:tcW w:w="22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centar"/>
            </w:pPr>
            <w:r>
              <w:t>Ime</w:t>
            </w:r>
            <w:r w:rsidR="00442086">
              <w:t xml:space="preserve"> </w:t>
            </w:r>
            <w:r>
              <w:t>i</w:t>
            </w:r>
            <w:r w:rsidR="00442086">
              <w:t xml:space="preserve"> </w:t>
            </w:r>
            <w:r>
              <w:t>prezime</w:t>
            </w:r>
            <w:r w:rsidR="00442086">
              <w:t xml:space="preserve">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hideMark/>
          </w:tcPr>
          <w:p w:rsidR="00442086" w:rsidRDefault="002714A3">
            <w:pPr>
              <w:pStyle w:val="normalcentar"/>
            </w:pPr>
            <w:r>
              <w:t>JMBG</w:t>
            </w:r>
            <w:r w:rsidR="00442086">
              <w:t xml:space="preserve">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</w:tr>
    </w:tbl>
    <w:p w:rsidR="00442086" w:rsidRDefault="00442086" w:rsidP="00442086">
      <w:pPr>
        <w:pStyle w:val="normalprored"/>
      </w:pPr>
      <w:r>
        <w:t xml:space="preserve"> 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CCCCCC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9147"/>
      </w:tblGrid>
      <w:tr w:rsidR="00442086" w:rsidTr="00442086">
        <w:trPr>
          <w:tblCellSpacing w:w="0" w:type="dxa"/>
        </w:trPr>
        <w:tc>
          <w:tcPr>
            <w:tcW w:w="10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hideMark/>
          </w:tcPr>
          <w:p w:rsidR="00442086" w:rsidRDefault="002714A3">
            <w:pPr>
              <w:pStyle w:val="normalboldcentar"/>
            </w:pPr>
            <w:r>
              <w:t>Izjava</w:t>
            </w:r>
            <w:r w:rsidR="00442086">
              <w:t xml:space="preserve"> </w:t>
            </w:r>
            <w:r>
              <w:t>podnosioca</w:t>
            </w:r>
            <w:r w:rsidR="00442086">
              <w:t xml:space="preserve"> </w:t>
            </w:r>
            <w:r>
              <w:t>zahteva</w:t>
            </w:r>
            <w:r w:rsidR="00442086">
              <w:t xml:space="preserve"> </w:t>
            </w:r>
            <w:r>
              <w:t>u</w:t>
            </w:r>
            <w:r w:rsidR="00442086">
              <w:t xml:space="preserve"> </w:t>
            </w:r>
            <w:r>
              <w:t>vezi</w:t>
            </w:r>
            <w:r w:rsidR="00442086">
              <w:t xml:space="preserve"> </w:t>
            </w:r>
            <w:r>
              <w:t>obezbeđivanja</w:t>
            </w:r>
            <w:r w:rsidR="00442086">
              <w:t xml:space="preserve"> </w:t>
            </w:r>
            <w:r>
              <w:t>stalnog</w:t>
            </w:r>
            <w:r w:rsidR="00442086">
              <w:t xml:space="preserve"> </w:t>
            </w:r>
            <w:r>
              <w:t>pristupa</w:t>
            </w:r>
            <w:r w:rsidR="00442086">
              <w:t xml:space="preserve"> </w:t>
            </w:r>
            <w:r>
              <w:t>internetu</w:t>
            </w:r>
            <w:r w:rsidR="00442086">
              <w:t xml:space="preserve"> </w:t>
            </w:r>
          </w:p>
        </w:tc>
      </w:tr>
    </w:tbl>
    <w:p w:rsidR="00442086" w:rsidRDefault="002714A3" w:rsidP="00442086">
      <w:pPr>
        <w:pStyle w:val="Normal1"/>
      </w:pPr>
      <w:r>
        <w:t>Izjavlјujem</w:t>
      </w:r>
      <w:r w:rsidR="00442086">
        <w:t xml:space="preserve"> </w:t>
      </w:r>
      <w:r>
        <w:t>da</w:t>
      </w:r>
      <w:r w:rsidR="00442086">
        <w:t xml:space="preserve"> </w:t>
      </w:r>
      <w:r>
        <w:t>privredno</w:t>
      </w:r>
      <w:r w:rsidR="00442086">
        <w:t xml:space="preserve"> </w:t>
      </w:r>
      <w:r>
        <w:t>društvo</w:t>
      </w:r>
      <w:r w:rsidR="00442086">
        <w:t xml:space="preserve"> </w:t>
      </w:r>
      <w:r>
        <w:t>ima</w:t>
      </w:r>
      <w:r w:rsidR="00442086">
        <w:t xml:space="preserve"> </w:t>
      </w:r>
      <w:r>
        <w:t>računar</w:t>
      </w:r>
      <w:r w:rsidR="00442086">
        <w:t xml:space="preserve"> </w:t>
      </w:r>
      <w:r>
        <w:t>sa</w:t>
      </w:r>
      <w:r w:rsidR="00442086">
        <w:t xml:space="preserve"> </w:t>
      </w:r>
      <w:r>
        <w:t>obezbeđenim</w:t>
      </w:r>
      <w:r w:rsidR="00442086">
        <w:t xml:space="preserve"> </w:t>
      </w:r>
      <w:r>
        <w:t>stalnim</w:t>
      </w:r>
      <w:r w:rsidR="00442086">
        <w:t xml:space="preserve"> </w:t>
      </w:r>
      <w:r>
        <w:t>pristupom</w:t>
      </w:r>
      <w:r w:rsidR="00442086">
        <w:t xml:space="preserve"> </w:t>
      </w:r>
      <w:r>
        <w:t>internetu</w:t>
      </w:r>
      <w:r w:rsidR="00442086">
        <w:t xml:space="preserve"> </w:t>
      </w:r>
      <w:r>
        <w:t>uz</w:t>
      </w:r>
      <w:r w:rsidR="00442086">
        <w:t xml:space="preserve"> </w:t>
      </w:r>
      <w:r>
        <w:t>minimalnu</w:t>
      </w:r>
      <w:r w:rsidR="00442086">
        <w:t xml:space="preserve"> </w:t>
      </w:r>
      <w:r>
        <w:t>brzinu</w:t>
      </w:r>
      <w:r w:rsidR="00442086">
        <w:t xml:space="preserve"> 1024/256 </w:t>
      </w:r>
      <w:r>
        <w:t>Kbps</w:t>
      </w:r>
      <w:r w:rsidR="00442086">
        <w:t xml:space="preserve"> (</w:t>
      </w:r>
      <w:r>
        <w:rPr>
          <w:i/>
          <w:iCs/>
        </w:rPr>
        <w:t>odabrati</w:t>
      </w:r>
      <w:r w:rsidR="00442086">
        <w:rPr>
          <w:i/>
          <w:iCs/>
        </w:rPr>
        <w:t xml:space="preserve"> </w:t>
      </w:r>
      <w:r>
        <w:rPr>
          <w:i/>
          <w:iCs/>
        </w:rPr>
        <w:t>jedan</w:t>
      </w:r>
      <w:r w:rsidR="00442086">
        <w:rPr>
          <w:i/>
          <w:iCs/>
        </w:rPr>
        <w:t xml:space="preserve"> </w:t>
      </w:r>
      <w:r>
        <w:rPr>
          <w:i/>
          <w:iCs/>
        </w:rPr>
        <w:t>od</w:t>
      </w:r>
      <w:r w:rsidR="00442086">
        <w:rPr>
          <w:i/>
          <w:iCs/>
        </w:rPr>
        <w:t xml:space="preserve"> </w:t>
      </w:r>
      <w:r>
        <w:rPr>
          <w:i/>
          <w:iCs/>
        </w:rPr>
        <w:t>ponuđenih</w:t>
      </w:r>
      <w:r w:rsidR="00442086">
        <w:rPr>
          <w:i/>
          <w:iCs/>
        </w:rPr>
        <w:t xml:space="preserve"> </w:t>
      </w:r>
      <w:r>
        <w:rPr>
          <w:i/>
          <w:iCs/>
        </w:rPr>
        <w:t>odgovora</w:t>
      </w:r>
      <w:r w:rsidR="00442086">
        <w:t xml:space="preserve">): </w:t>
      </w:r>
    </w:p>
    <w:p w:rsidR="00442086" w:rsidRDefault="00442086" w:rsidP="00442086">
      <w:pPr>
        <w:pStyle w:val="uvuceni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2714A3">
        <w:t>DA</w:t>
      </w:r>
      <w:r>
        <w:t xml:space="preserve"> </w:t>
      </w:r>
    </w:p>
    <w:p w:rsidR="00442086" w:rsidRDefault="00442086" w:rsidP="00442086">
      <w:pPr>
        <w:pStyle w:val="uvuceni"/>
      </w:pPr>
      <w:r>
        <w:rPr>
          <w:rFonts w:ascii="Segoe UI Symbol" w:hAnsi="Segoe UI Symbol" w:cs="Segoe UI Symbol"/>
        </w:rPr>
        <w:t>☐</w:t>
      </w:r>
      <w:r>
        <w:t xml:space="preserve"> </w:t>
      </w:r>
      <w:r w:rsidR="002714A3">
        <w:t>NE</w:t>
      </w:r>
      <w:r>
        <w:t xml:space="preserve"> </w:t>
      </w:r>
    </w:p>
    <w:p w:rsidR="00442086" w:rsidRDefault="002714A3" w:rsidP="00442086">
      <w:pPr>
        <w:pStyle w:val="Normal1"/>
      </w:pPr>
      <w:r>
        <w:t>Upoznat</w:t>
      </w:r>
      <w:r w:rsidR="00442086">
        <w:t>/</w:t>
      </w:r>
      <w:r>
        <w:t>a</w:t>
      </w:r>
      <w:r w:rsidR="00442086">
        <w:t xml:space="preserve"> </w:t>
      </w:r>
      <w:r>
        <w:t>sam</w:t>
      </w:r>
      <w:r w:rsidR="00442086">
        <w:t xml:space="preserve"> </w:t>
      </w:r>
      <w:r>
        <w:t>da</w:t>
      </w:r>
      <w:r w:rsidR="00442086">
        <w:t xml:space="preserve">, </w:t>
      </w:r>
      <w:r>
        <w:t>ukoliko</w:t>
      </w:r>
      <w:r w:rsidR="00442086">
        <w:t xml:space="preserve"> </w:t>
      </w:r>
      <w:r>
        <w:t>navedene</w:t>
      </w:r>
      <w:r w:rsidR="00442086">
        <w:t xml:space="preserve"> </w:t>
      </w:r>
      <w:r>
        <w:t>podatke</w:t>
      </w:r>
      <w:r w:rsidR="00442086">
        <w:t xml:space="preserve"> </w:t>
      </w:r>
      <w:r>
        <w:t>i</w:t>
      </w:r>
      <w:r w:rsidR="00442086">
        <w:t xml:space="preserve"> </w:t>
      </w:r>
      <w:r>
        <w:t>dokumenta</w:t>
      </w:r>
      <w:r w:rsidR="00442086">
        <w:t xml:space="preserve">, </w:t>
      </w:r>
      <w:r>
        <w:t>neophodna</w:t>
      </w:r>
      <w:r w:rsidR="00442086">
        <w:t xml:space="preserve"> </w:t>
      </w:r>
      <w:r>
        <w:t>za</w:t>
      </w:r>
      <w:r w:rsidR="00442086">
        <w:t xml:space="preserve"> </w:t>
      </w:r>
      <w:r>
        <w:t>odlučivanje</w:t>
      </w:r>
      <w:r w:rsidR="00442086">
        <w:t xml:space="preserve"> </w:t>
      </w:r>
      <w:r>
        <w:t>organa</w:t>
      </w:r>
      <w:r w:rsidR="00442086">
        <w:t xml:space="preserve">, </w:t>
      </w:r>
      <w:r>
        <w:t>ne</w:t>
      </w:r>
      <w:r w:rsidR="00442086">
        <w:t xml:space="preserve"> </w:t>
      </w:r>
      <w:r>
        <w:t>podnesem</w:t>
      </w:r>
      <w:r w:rsidR="00442086">
        <w:t xml:space="preserve"> </w:t>
      </w:r>
      <w:r>
        <w:t>u</w:t>
      </w:r>
      <w:r w:rsidR="00442086">
        <w:t xml:space="preserve"> </w:t>
      </w:r>
      <w:r>
        <w:t>roku</w:t>
      </w:r>
      <w:r w:rsidR="00442086">
        <w:t xml:space="preserve"> </w:t>
      </w:r>
      <w:r>
        <w:t>od</w:t>
      </w:r>
      <w:r w:rsidR="00442086">
        <w:t xml:space="preserve"> 8 </w:t>
      </w:r>
      <w:r>
        <w:t>dana</w:t>
      </w:r>
      <w:r w:rsidR="00442086">
        <w:t xml:space="preserve">, </w:t>
      </w:r>
      <w:r>
        <w:t>zahtev</w:t>
      </w:r>
      <w:r w:rsidR="00442086">
        <w:t xml:space="preserve"> </w:t>
      </w:r>
      <w:r>
        <w:t>za</w:t>
      </w:r>
      <w:r w:rsidR="00442086">
        <w:t xml:space="preserve"> </w:t>
      </w:r>
      <w:r>
        <w:t>pokretanje</w:t>
      </w:r>
      <w:r w:rsidR="00442086">
        <w:t xml:space="preserve"> </w:t>
      </w:r>
      <w:r>
        <w:t>postupka</w:t>
      </w:r>
      <w:r w:rsidR="00442086">
        <w:t xml:space="preserve"> </w:t>
      </w:r>
      <w:r>
        <w:t>će</w:t>
      </w:r>
      <w:r w:rsidR="00442086">
        <w:t xml:space="preserve"> </w:t>
      </w:r>
      <w:r>
        <w:t>se</w:t>
      </w:r>
      <w:r w:rsidR="00442086">
        <w:t xml:space="preserve"> </w:t>
      </w:r>
      <w:r>
        <w:t>smatrati</w:t>
      </w:r>
      <w:r w:rsidR="00442086">
        <w:t xml:space="preserve"> </w:t>
      </w:r>
      <w:r>
        <w:t>neurednim</w:t>
      </w:r>
      <w:r w:rsidR="00442086">
        <w:t xml:space="preserve"> </w:t>
      </w:r>
      <w:r>
        <w:t>i</w:t>
      </w:r>
      <w:r w:rsidR="00442086">
        <w:t xml:space="preserve"> </w:t>
      </w:r>
      <w:r>
        <w:t>rešenjem</w:t>
      </w:r>
      <w:r w:rsidR="00442086">
        <w:t xml:space="preserve"> </w:t>
      </w:r>
      <w:r>
        <w:t>će</w:t>
      </w:r>
      <w:r w:rsidR="00442086">
        <w:t xml:space="preserve"> </w:t>
      </w:r>
      <w:r>
        <w:t>se</w:t>
      </w:r>
      <w:r w:rsidR="00442086">
        <w:t xml:space="preserve"> </w:t>
      </w:r>
      <w:r>
        <w:t>odbaciti</w:t>
      </w:r>
      <w:r w:rsidR="00442086">
        <w:t xml:space="preserve">. </w:t>
      </w: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917"/>
        <w:gridCol w:w="750"/>
        <w:gridCol w:w="3450"/>
      </w:tblGrid>
      <w:tr w:rsidR="00442086" w:rsidTr="00442086">
        <w:trPr>
          <w:tblCellSpacing w:w="0" w:type="dxa"/>
        </w:trPr>
        <w:tc>
          <w:tcPr>
            <w:tcW w:w="2850" w:type="pct"/>
            <w:noWrap/>
            <w:hideMark/>
          </w:tcPr>
          <w:p w:rsidR="00442086" w:rsidRDefault="002714A3">
            <w:pPr>
              <w:pStyle w:val="Normal1"/>
            </w:pPr>
            <w:r>
              <w:t>U</w:t>
            </w:r>
            <w:r w:rsidR="00442086">
              <w:t xml:space="preserve"> ____________________, </w:t>
            </w:r>
            <w:r>
              <w:t>dana</w:t>
            </w:r>
            <w:r w:rsidR="00442086">
              <w:t xml:space="preserve"> _____________ </w:t>
            </w:r>
          </w:p>
        </w:tc>
        <w:tc>
          <w:tcPr>
            <w:tcW w:w="950" w:type="pct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1200" w:type="pct"/>
            <w:hideMark/>
          </w:tcPr>
          <w:p w:rsidR="00442086" w:rsidRDefault="00442086">
            <w:pPr>
              <w:pStyle w:val="normalcentar"/>
            </w:pPr>
            <w:r>
              <w:t xml:space="preserve">____________________________ </w:t>
            </w:r>
          </w:p>
        </w:tc>
      </w:tr>
      <w:tr w:rsidR="00442086" w:rsidTr="00442086">
        <w:trPr>
          <w:tblCellSpacing w:w="0" w:type="dxa"/>
        </w:trPr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442086">
            <w:pPr>
              <w:pStyle w:val="Normal1"/>
            </w:pPr>
            <w:r>
              <w:t xml:space="preserve">  </w:t>
            </w:r>
          </w:p>
        </w:tc>
        <w:tc>
          <w:tcPr>
            <w:tcW w:w="0" w:type="auto"/>
            <w:hideMark/>
          </w:tcPr>
          <w:p w:rsidR="00442086" w:rsidRDefault="002714A3">
            <w:pPr>
              <w:pStyle w:val="normalcentar"/>
            </w:pPr>
            <w:r>
              <w:t>Potpis</w:t>
            </w:r>
            <w:r w:rsidR="00442086">
              <w:t xml:space="preserve"> </w:t>
            </w:r>
            <w:r>
              <w:t>podnosioca</w:t>
            </w:r>
            <w:r w:rsidR="00442086">
              <w:t xml:space="preserve"> </w:t>
            </w:r>
            <w:r>
              <w:t>zahteva</w:t>
            </w:r>
            <w:r w:rsidR="00442086">
              <w:t xml:space="preserve"> </w:t>
            </w:r>
          </w:p>
        </w:tc>
      </w:tr>
    </w:tbl>
    <w:p w:rsidR="00442086" w:rsidRPr="00442086" w:rsidRDefault="00442086" w:rsidP="00442086">
      <w:pPr>
        <w:pStyle w:val="normalprored"/>
        <w:sectPr w:rsidR="00442086" w:rsidRPr="00442086" w:rsidSect="00442086">
          <w:pgSz w:w="11907" w:h="16839" w:code="9"/>
          <w:pgMar w:top="1440" w:right="1440" w:bottom="1440" w:left="1440" w:header="720" w:footer="720" w:gutter="0"/>
          <w:cols w:space="720"/>
          <w:docGrid w:linePitch="299"/>
        </w:sectPr>
      </w:pPr>
      <w:bookmarkStart w:id="8" w:name="str_33"/>
      <w:bookmarkEnd w:id="8"/>
    </w:p>
    <w:p w:rsidR="00442086" w:rsidRDefault="00442086">
      <w:pPr>
        <w:rPr>
          <w:rFonts w:ascii="Times New Roman" w:eastAsia="Times New Roman" w:hAnsi="Times New Roman" w:cs="Times New Roman"/>
          <w:sz w:val="24"/>
          <w:szCs w:val="24"/>
          <w:lang w:val="sr-Latn-RS" w:eastAsia="sr-Latn-RS"/>
        </w:rPr>
      </w:pPr>
      <w:r>
        <w:lastRenderedPageBreak/>
        <w:br w:type="page"/>
      </w:r>
    </w:p>
    <w:p w:rsidR="00442086" w:rsidRDefault="00442086" w:rsidP="00442086">
      <w:pPr>
        <w:pStyle w:val="wyq050---odeljak"/>
        <w:sectPr w:rsidR="00442086" w:rsidSect="00442086">
          <w:pgSz w:w="11907" w:h="16839" w:code="9"/>
          <w:pgMar w:top="1440" w:right="1440" w:bottom="1440" w:left="1440" w:header="720" w:footer="720" w:gutter="0"/>
          <w:cols w:space="720"/>
          <w:docGrid w:linePitch="299"/>
        </w:sectPr>
      </w:pPr>
    </w:p>
    <w:p w:rsidR="00442086" w:rsidRDefault="002714A3" w:rsidP="00442086">
      <w:pPr>
        <w:pStyle w:val="wyq050---odeljak"/>
      </w:pPr>
      <w:r>
        <w:lastRenderedPageBreak/>
        <w:t>Prilog</w:t>
      </w:r>
      <w:r w:rsidR="00442086">
        <w:t xml:space="preserve"> 1</w:t>
      </w:r>
    </w:p>
    <w:p w:rsidR="00442086" w:rsidRDefault="002714A3" w:rsidP="00442086">
      <w:pPr>
        <w:pStyle w:val="wyq050---odeljak"/>
      </w:pPr>
      <w:r>
        <w:t>SPISAK</w:t>
      </w:r>
      <w:r w:rsidR="00442086">
        <w:t xml:space="preserve"> </w:t>
      </w:r>
      <w:r>
        <w:t>OZNAKA</w:t>
      </w:r>
      <w:r w:rsidR="00442086">
        <w:t xml:space="preserve"> </w:t>
      </w:r>
      <w:r>
        <w:t>REGISTARSKIH</w:t>
      </w:r>
      <w:r w:rsidR="00442086">
        <w:t xml:space="preserve"> </w:t>
      </w:r>
      <w:r>
        <w:t>PODRUČJA</w:t>
      </w:r>
    </w:p>
    <w:p w:rsidR="00442086" w:rsidRDefault="002714A3" w:rsidP="00442086">
      <w:pPr>
        <w:pStyle w:val="Normal1"/>
      </w:pPr>
      <w:r>
        <w:t>Na</w:t>
      </w:r>
      <w:r w:rsidR="00442086">
        <w:t xml:space="preserve"> </w:t>
      </w:r>
      <w:r>
        <w:t>teritoriji</w:t>
      </w:r>
      <w:r w:rsidR="00442086">
        <w:t xml:space="preserve"> </w:t>
      </w:r>
      <w:r>
        <w:t>Republike</w:t>
      </w:r>
      <w:r w:rsidR="00442086">
        <w:t xml:space="preserve"> </w:t>
      </w:r>
      <w:r>
        <w:t>Srbije</w:t>
      </w:r>
      <w:r w:rsidR="00442086">
        <w:t xml:space="preserve"> </w:t>
      </w:r>
      <w:r>
        <w:t>utvrđuju</w:t>
      </w:r>
      <w:r w:rsidR="00442086">
        <w:t xml:space="preserve"> </w:t>
      </w:r>
      <w:r>
        <w:t>se</w:t>
      </w:r>
      <w:r w:rsidR="00442086">
        <w:t xml:space="preserve"> </w:t>
      </w:r>
      <w:r>
        <w:t>sledeća</w:t>
      </w:r>
      <w:r w:rsidR="00442086">
        <w:t xml:space="preserve"> </w:t>
      </w:r>
      <w:r>
        <w:t>registarska</w:t>
      </w:r>
      <w:r w:rsidR="00442086">
        <w:t xml:space="preserve"> </w:t>
      </w:r>
      <w:r>
        <w:t>područja</w:t>
      </w:r>
      <w:r w:rsidR="00442086">
        <w:t xml:space="preserve">: </w:t>
      </w:r>
    </w:p>
    <w:p w:rsidR="00442086" w:rsidRDefault="00442086" w:rsidP="00442086">
      <w:pPr>
        <w:pStyle w:val="Normal1"/>
      </w:pPr>
      <w:r>
        <w:t xml:space="preserve">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Aleksandrovac</w:t>
      </w:r>
      <w:r>
        <w:t xml:space="preserve"> (</w:t>
      </w:r>
      <w:r w:rsidR="002714A3">
        <w:t>AC</w:t>
      </w:r>
      <w:r>
        <w:t>-</w:t>
      </w:r>
      <w:r w:rsidR="002714A3">
        <w:t>AC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Aleksandrovac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Aleksinac</w:t>
      </w:r>
      <w:r>
        <w:t xml:space="preserve"> (</w:t>
      </w:r>
      <w:r w:rsidR="002714A3">
        <w:t>AL</w:t>
      </w:r>
      <w:r>
        <w:t>-</w:t>
      </w:r>
      <w:r w:rsidR="002714A3">
        <w:t>AL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Aleksinac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Aranđelovac</w:t>
      </w:r>
      <w:r>
        <w:t xml:space="preserve"> (</w:t>
      </w:r>
      <w:r w:rsidR="002714A3">
        <w:t>AR</w:t>
      </w:r>
      <w:r>
        <w:t>-</w:t>
      </w:r>
      <w:r w:rsidR="002714A3">
        <w:t>AR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Aranđelovac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Bajina</w:t>
      </w:r>
      <w:r>
        <w:t xml:space="preserve"> </w:t>
      </w:r>
      <w:r w:rsidR="002714A3">
        <w:t>Bašta</w:t>
      </w:r>
      <w:r>
        <w:t xml:space="preserve"> (</w:t>
      </w:r>
      <w:r w:rsidR="002714A3">
        <w:t>BB</w:t>
      </w:r>
      <w:r>
        <w:t>-</w:t>
      </w:r>
      <w:r w:rsidR="002714A3">
        <w:t>BB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Bajina</w:t>
      </w:r>
      <w:r>
        <w:t xml:space="preserve"> </w:t>
      </w:r>
      <w:r w:rsidR="002714A3">
        <w:t>Bašta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Bačka</w:t>
      </w:r>
      <w:r>
        <w:t xml:space="preserve"> </w:t>
      </w:r>
      <w:r w:rsidR="002714A3">
        <w:t>Palanka</w:t>
      </w:r>
      <w:r>
        <w:t xml:space="preserve"> (</w:t>
      </w:r>
      <w:r w:rsidR="002714A3">
        <w:t>BP</w:t>
      </w:r>
      <w:r>
        <w:t>-</w:t>
      </w:r>
      <w:r w:rsidR="002714A3">
        <w:t>BP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Bačka</w:t>
      </w:r>
      <w:r>
        <w:t xml:space="preserve"> </w:t>
      </w:r>
      <w:r w:rsidR="002714A3">
        <w:t>Palanka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Bačka</w:t>
      </w:r>
      <w:r>
        <w:t xml:space="preserve"> </w:t>
      </w:r>
      <w:r w:rsidR="002714A3">
        <w:t>Topola</w:t>
      </w:r>
      <w:r>
        <w:t xml:space="preserve"> (</w:t>
      </w:r>
      <w:r w:rsidR="002714A3">
        <w:t>BT</w:t>
      </w:r>
      <w:r>
        <w:t>-</w:t>
      </w:r>
      <w:r w:rsidR="002714A3">
        <w:t>BT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Bačka</w:t>
      </w:r>
      <w:r>
        <w:t xml:space="preserve"> </w:t>
      </w:r>
      <w:r w:rsidR="002714A3">
        <w:t>Topola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Beograd</w:t>
      </w:r>
      <w:r>
        <w:t xml:space="preserve"> (</w:t>
      </w:r>
      <w:r w:rsidR="002714A3">
        <w:t>BG</w:t>
      </w:r>
      <w:r>
        <w:t>-</w:t>
      </w:r>
      <w:r w:rsidR="002714A3">
        <w:t>BG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gradskih</w:t>
      </w:r>
      <w:r>
        <w:t xml:space="preserve"> </w:t>
      </w:r>
      <w:r w:rsidR="002714A3">
        <w:t>opština</w:t>
      </w:r>
      <w:r>
        <w:t xml:space="preserve">: </w:t>
      </w:r>
      <w:r w:rsidR="002714A3">
        <w:t>Barajevo</w:t>
      </w:r>
      <w:r>
        <w:t xml:space="preserve">, </w:t>
      </w:r>
      <w:r w:rsidR="002714A3">
        <w:t>Voždovac</w:t>
      </w:r>
      <w:r>
        <w:t xml:space="preserve">, </w:t>
      </w:r>
      <w:r w:rsidR="002714A3">
        <w:t>Vračar</w:t>
      </w:r>
      <w:r>
        <w:t xml:space="preserve">, </w:t>
      </w:r>
      <w:r w:rsidR="002714A3">
        <w:t>Grocka</w:t>
      </w:r>
      <w:r>
        <w:t xml:space="preserve">, </w:t>
      </w:r>
      <w:r w:rsidR="002714A3">
        <w:t>Zvezdara</w:t>
      </w:r>
      <w:r>
        <w:t xml:space="preserve">, </w:t>
      </w:r>
      <w:r w:rsidR="002714A3">
        <w:t>Zemun</w:t>
      </w:r>
      <w:r>
        <w:t xml:space="preserve">, </w:t>
      </w:r>
      <w:r w:rsidR="002714A3">
        <w:t>Lazarevac</w:t>
      </w:r>
      <w:r>
        <w:t xml:space="preserve">, </w:t>
      </w:r>
      <w:r w:rsidR="002714A3">
        <w:t>Mladenovac</w:t>
      </w:r>
      <w:r>
        <w:t xml:space="preserve">, </w:t>
      </w:r>
      <w:r w:rsidR="002714A3">
        <w:t>Novi</w:t>
      </w:r>
      <w:r>
        <w:t xml:space="preserve"> </w:t>
      </w:r>
      <w:r w:rsidR="002714A3">
        <w:t>Beograd</w:t>
      </w:r>
      <w:r>
        <w:t xml:space="preserve">, </w:t>
      </w:r>
      <w:r w:rsidR="002714A3">
        <w:t>Obrenovac</w:t>
      </w:r>
      <w:r>
        <w:t xml:space="preserve">, </w:t>
      </w:r>
      <w:r w:rsidR="002714A3">
        <w:t>Palilula</w:t>
      </w:r>
      <w:r>
        <w:t xml:space="preserve">, </w:t>
      </w:r>
      <w:r w:rsidR="002714A3">
        <w:t>Rakovica</w:t>
      </w:r>
      <w:r>
        <w:t xml:space="preserve">, </w:t>
      </w:r>
      <w:r w:rsidR="002714A3">
        <w:t>Savski</w:t>
      </w:r>
      <w:r>
        <w:t xml:space="preserve"> </w:t>
      </w:r>
      <w:r w:rsidR="002714A3">
        <w:t>venac</w:t>
      </w:r>
      <w:r>
        <w:t xml:space="preserve">, </w:t>
      </w:r>
      <w:r w:rsidR="002714A3">
        <w:t>Sopot</w:t>
      </w:r>
      <w:r>
        <w:t xml:space="preserve">, </w:t>
      </w:r>
      <w:r w:rsidR="002714A3">
        <w:t>Stari</w:t>
      </w:r>
      <w:r>
        <w:t xml:space="preserve"> </w:t>
      </w:r>
      <w:r w:rsidR="002714A3">
        <w:t>grad</w:t>
      </w:r>
      <w:r>
        <w:t xml:space="preserve">, </w:t>
      </w:r>
      <w:r w:rsidR="002714A3">
        <w:t>Surčin</w:t>
      </w:r>
      <w:r>
        <w:t xml:space="preserve"> </w:t>
      </w:r>
      <w:r w:rsidR="002714A3">
        <w:t>i</w:t>
      </w:r>
      <w:r>
        <w:t xml:space="preserve"> </w:t>
      </w:r>
      <w:r w:rsidR="002714A3">
        <w:t>Čukarica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Bečej</w:t>
      </w:r>
      <w:r>
        <w:t xml:space="preserve"> (</w:t>
      </w:r>
      <w:r w:rsidR="002714A3">
        <w:t>BČ</w:t>
      </w:r>
      <w:r>
        <w:t>-</w:t>
      </w:r>
      <w:r w:rsidR="002714A3">
        <w:t>BČ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Bečej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Bogatić</w:t>
      </w:r>
      <w:r>
        <w:t xml:space="preserve"> (</w:t>
      </w:r>
      <w:r w:rsidR="002714A3">
        <w:t>BĆ</w:t>
      </w:r>
      <w:r>
        <w:t>-</w:t>
      </w:r>
      <w:r w:rsidR="002714A3">
        <w:t>BĆ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Bogatić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Bor</w:t>
      </w:r>
      <w:r>
        <w:t xml:space="preserve"> (</w:t>
      </w:r>
      <w:r w:rsidR="002714A3">
        <w:t>BO</w:t>
      </w:r>
      <w:r>
        <w:t>-</w:t>
      </w:r>
      <w:r w:rsidR="002714A3">
        <w:t>BO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Bor</w:t>
      </w:r>
      <w:r>
        <w:t xml:space="preserve"> </w:t>
      </w:r>
      <w:r w:rsidR="002714A3">
        <w:t>i</w:t>
      </w:r>
      <w:r>
        <w:t xml:space="preserve"> </w:t>
      </w:r>
      <w:r w:rsidR="002714A3">
        <w:t>Majdanpek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Bujanovac</w:t>
      </w:r>
      <w:r>
        <w:t xml:space="preserve"> (</w:t>
      </w:r>
      <w:r w:rsidR="002714A3">
        <w:t>BU</w:t>
      </w:r>
      <w:r>
        <w:t>-</w:t>
      </w:r>
      <w:r w:rsidR="002714A3">
        <w:t>BU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Bujanovac</w:t>
      </w:r>
      <w:r>
        <w:t xml:space="preserve">); </w:t>
      </w:r>
    </w:p>
    <w:p w:rsidR="00442086" w:rsidRDefault="00442086" w:rsidP="00442086">
      <w:pPr>
        <w:pStyle w:val="Normal1"/>
      </w:pPr>
      <w:r>
        <w:t xml:space="preserve">12)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Valјevo</w:t>
      </w:r>
      <w:r>
        <w:t xml:space="preserve"> (</w:t>
      </w:r>
      <w:r w:rsidR="002714A3">
        <w:t>VA</w:t>
      </w:r>
      <w:r>
        <w:t>-</w:t>
      </w:r>
      <w:r w:rsidR="002714A3">
        <w:t>VA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Lajkovac</w:t>
      </w:r>
      <w:r>
        <w:t xml:space="preserve">, </w:t>
      </w:r>
      <w:r w:rsidR="002714A3">
        <w:t>Ljig</w:t>
      </w:r>
      <w:r>
        <w:t xml:space="preserve">, </w:t>
      </w:r>
      <w:r w:rsidR="002714A3">
        <w:t>Mionica</w:t>
      </w:r>
      <w:r>
        <w:t xml:space="preserve">, </w:t>
      </w:r>
      <w:r w:rsidR="002714A3">
        <w:t>Osečina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Valјeva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Velika</w:t>
      </w:r>
      <w:r>
        <w:t xml:space="preserve"> </w:t>
      </w:r>
      <w:r w:rsidR="002714A3">
        <w:t>Plana</w:t>
      </w:r>
      <w:r>
        <w:t xml:space="preserve"> (</w:t>
      </w:r>
      <w:r w:rsidR="002714A3">
        <w:t>VP</w:t>
      </w:r>
      <w:r>
        <w:t>-</w:t>
      </w:r>
      <w:r w:rsidR="002714A3">
        <w:t>VP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Velika</w:t>
      </w:r>
      <w:r>
        <w:t xml:space="preserve"> </w:t>
      </w:r>
      <w:r w:rsidR="002714A3">
        <w:t>Plana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Vlasotince</w:t>
      </w:r>
      <w:r>
        <w:t xml:space="preserve"> (</w:t>
      </w:r>
      <w:r w:rsidR="002714A3">
        <w:t>VL</w:t>
      </w:r>
      <w:r>
        <w:t xml:space="preserve">-VL),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Vlasotince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Vranje</w:t>
      </w:r>
      <w:r>
        <w:t xml:space="preserve"> (</w:t>
      </w:r>
      <w:r w:rsidR="002714A3">
        <w:t>VR</w:t>
      </w:r>
      <w:r>
        <w:t>-</w:t>
      </w:r>
      <w:r w:rsidR="002714A3">
        <w:t>VR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Bosilegrad</w:t>
      </w:r>
      <w:r>
        <w:t xml:space="preserve">, </w:t>
      </w:r>
      <w:r w:rsidR="002714A3">
        <w:t>Vladičin</w:t>
      </w:r>
      <w:r>
        <w:t xml:space="preserve"> </w:t>
      </w:r>
      <w:r w:rsidR="002714A3">
        <w:t>Han</w:t>
      </w:r>
      <w:r>
        <w:t xml:space="preserve">, </w:t>
      </w:r>
      <w:r w:rsidR="002714A3">
        <w:t>Preševo</w:t>
      </w:r>
      <w:r>
        <w:t xml:space="preserve">, </w:t>
      </w:r>
      <w:r w:rsidR="002714A3">
        <w:t>Trgovište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Vranja</w:t>
      </w:r>
      <w:r>
        <w:t xml:space="preserve">; </w:t>
      </w:r>
    </w:p>
    <w:p w:rsidR="00442086" w:rsidRDefault="00442086" w:rsidP="00442086">
      <w:pPr>
        <w:pStyle w:val="Normal1"/>
      </w:pPr>
      <w:r>
        <w:lastRenderedPageBreak/>
        <w:t xml:space="preserve">16)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Vrbas</w:t>
      </w:r>
      <w:r>
        <w:t xml:space="preserve"> (</w:t>
      </w:r>
      <w:r w:rsidR="002714A3">
        <w:t>VS</w:t>
      </w:r>
      <w:r>
        <w:t>-</w:t>
      </w:r>
      <w:r w:rsidR="002714A3">
        <w:t>VS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Vrbas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Vrnjačka</w:t>
      </w:r>
      <w:r>
        <w:t xml:space="preserve"> </w:t>
      </w:r>
      <w:r w:rsidR="002714A3">
        <w:t>Banja</w:t>
      </w:r>
      <w:r>
        <w:t xml:space="preserve"> (</w:t>
      </w:r>
      <w:r w:rsidR="002714A3">
        <w:t>VB</w:t>
      </w:r>
      <w:r>
        <w:t>-</w:t>
      </w:r>
      <w:r w:rsidR="002714A3">
        <w:t>VB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Vrnjačka</w:t>
      </w:r>
      <w:r>
        <w:t xml:space="preserve"> </w:t>
      </w:r>
      <w:r w:rsidR="002714A3">
        <w:t>Banja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Vršac</w:t>
      </w:r>
      <w:r>
        <w:t xml:space="preserve"> (</w:t>
      </w:r>
      <w:r w:rsidR="002714A3">
        <w:t>VŠ</w:t>
      </w:r>
      <w:r>
        <w:t>-</w:t>
      </w:r>
      <w:r w:rsidR="002714A3">
        <w:t>VŠ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Vršac</w:t>
      </w:r>
      <w:r>
        <w:t xml:space="preserve">, </w:t>
      </w:r>
      <w:r w:rsidR="002714A3">
        <w:t>Bela</w:t>
      </w:r>
      <w:r>
        <w:t xml:space="preserve"> </w:t>
      </w:r>
      <w:r w:rsidR="002714A3">
        <w:t>Crkva</w:t>
      </w:r>
      <w:r>
        <w:t xml:space="preserve"> </w:t>
      </w:r>
      <w:r w:rsidR="002714A3">
        <w:t>i</w:t>
      </w:r>
      <w:r>
        <w:t xml:space="preserve"> </w:t>
      </w:r>
      <w:r w:rsidR="002714A3">
        <w:t>Plandište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19)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Gnjilane</w:t>
      </w:r>
      <w:r>
        <w:t xml:space="preserve"> (</w:t>
      </w:r>
      <w:r w:rsidR="002714A3">
        <w:t>GL</w:t>
      </w:r>
      <w:r>
        <w:t>-</w:t>
      </w:r>
      <w:r w:rsidR="002714A3">
        <w:t>GL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Gnjilane</w:t>
      </w:r>
      <w:r>
        <w:t xml:space="preserve">, </w:t>
      </w:r>
      <w:r w:rsidR="002714A3">
        <w:t>Vitina</w:t>
      </w:r>
      <w:r>
        <w:t xml:space="preserve">, </w:t>
      </w:r>
      <w:r w:rsidR="002714A3">
        <w:t>Kosovska</w:t>
      </w:r>
      <w:r>
        <w:t xml:space="preserve"> </w:t>
      </w:r>
      <w:r w:rsidR="002714A3">
        <w:t>Kamenica</w:t>
      </w:r>
      <w:r>
        <w:t xml:space="preserve"> </w:t>
      </w:r>
      <w:r w:rsidR="002714A3">
        <w:t>i</w:t>
      </w:r>
      <w:r>
        <w:t xml:space="preserve"> </w:t>
      </w:r>
      <w:r w:rsidR="002714A3">
        <w:t>Novo</w:t>
      </w:r>
      <w:r>
        <w:t xml:space="preserve"> </w:t>
      </w:r>
      <w:r w:rsidR="002714A3">
        <w:t>Brdo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Gornji</w:t>
      </w:r>
      <w:r>
        <w:t xml:space="preserve"> </w:t>
      </w:r>
      <w:r w:rsidR="002714A3">
        <w:t>Milanovac</w:t>
      </w:r>
      <w:r>
        <w:t xml:space="preserve"> (</w:t>
      </w:r>
      <w:r w:rsidR="002714A3">
        <w:t>GM</w:t>
      </w:r>
      <w:r>
        <w:t>-</w:t>
      </w:r>
      <w:r w:rsidR="002714A3">
        <w:t>GM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Gornji</w:t>
      </w:r>
      <w:r>
        <w:t xml:space="preserve"> </w:t>
      </w:r>
      <w:r w:rsidR="002714A3">
        <w:t>Milanovac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Despotovac</w:t>
      </w:r>
      <w:r>
        <w:t xml:space="preserve"> (</w:t>
      </w:r>
      <w:r w:rsidR="002714A3">
        <w:t>DE</w:t>
      </w:r>
      <w:r>
        <w:t>-</w:t>
      </w:r>
      <w:r w:rsidR="002714A3">
        <w:t>DE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Despotovac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Đakovica</w:t>
      </w:r>
      <w:r>
        <w:t xml:space="preserve"> (</w:t>
      </w:r>
      <w:r w:rsidR="002714A3">
        <w:t>ĐA</w:t>
      </w:r>
      <w:r>
        <w:t>-</w:t>
      </w:r>
      <w:r w:rsidR="002714A3">
        <w:t>ĐA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Dečani</w:t>
      </w:r>
      <w:r>
        <w:t xml:space="preserve"> </w:t>
      </w:r>
      <w:r w:rsidR="002714A3">
        <w:t>i</w:t>
      </w:r>
      <w:r>
        <w:t xml:space="preserve"> </w:t>
      </w:r>
      <w:r w:rsidR="002714A3">
        <w:t>Đakovica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Zaječar</w:t>
      </w:r>
      <w:r>
        <w:t xml:space="preserve"> (</w:t>
      </w:r>
      <w:r w:rsidR="002714A3">
        <w:t>ZA</w:t>
      </w:r>
      <w:r>
        <w:t>-</w:t>
      </w:r>
      <w:r w:rsidR="002714A3">
        <w:t>ZA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Bolјevac</w:t>
      </w:r>
      <w:r>
        <w:t xml:space="preserve">, </w:t>
      </w:r>
      <w:r w:rsidR="002714A3">
        <w:t>Sokobanja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Zaječara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Zrenjanin</w:t>
      </w:r>
      <w:r>
        <w:t xml:space="preserve"> (</w:t>
      </w:r>
      <w:r w:rsidR="002714A3">
        <w:t>ZR</w:t>
      </w:r>
      <w:r>
        <w:t>-</w:t>
      </w:r>
      <w:r w:rsidR="002714A3">
        <w:t>ZR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: </w:t>
      </w:r>
      <w:r w:rsidR="002714A3">
        <w:t>Žitište</w:t>
      </w:r>
      <w:r>
        <w:t xml:space="preserve">, </w:t>
      </w:r>
      <w:r w:rsidR="002714A3">
        <w:t>Nova</w:t>
      </w:r>
      <w:r>
        <w:t xml:space="preserve"> </w:t>
      </w:r>
      <w:r w:rsidR="002714A3">
        <w:t>Crnja</w:t>
      </w:r>
      <w:r>
        <w:t xml:space="preserve">, </w:t>
      </w:r>
      <w:r w:rsidR="002714A3">
        <w:t>Novi</w:t>
      </w:r>
      <w:r>
        <w:t xml:space="preserve"> </w:t>
      </w:r>
      <w:r w:rsidR="002714A3">
        <w:t>Bečej</w:t>
      </w:r>
      <w:r>
        <w:t xml:space="preserve">, </w:t>
      </w:r>
      <w:r w:rsidR="002714A3">
        <w:t>Sečanj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Zrenjanina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Ivanjica</w:t>
      </w:r>
      <w:r>
        <w:t xml:space="preserve"> (</w:t>
      </w:r>
      <w:r w:rsidR="002714A3">
        <w:t>IC</w:t>
      </w:r>
      <w:r>
        <w:t xml:space="preserve">-IC)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Ivanjica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Inđija</w:t>
      </w:r>
      <w:r>
        <w:t xml:space="preserve"> (</w:t>
      </w:r>
      <w:r w:rsidR="002714A3">
        <w:t>IN</w:t>
      </w:r>
      <w:r>
        <w:t>-</w:t>
      </w:r>
      <w:r w:rsidR="002714A3">
        <w:t>IN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Inđija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Jagodina</w:t>
      </w:r>
      <w:r>
        <w:t xml:space="preserve"> (</w:t>
      </w:r>
      <w:r w:rsidR="002714A3">
        <w:t>JA</w:t>
      </w:r>
      <w:r>
        <w:t>-</w:t>
      </w:r>
      <w:r w:rsidR="002714A3">
        <w:t>JA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Rekovac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Jagodine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Kanjiža</w:t>
      </w:r>
      <w:r>
        <w:t xml:space="preserve"> (</w:t>
      </w:r>
      <w:r w:rsidR="002714A3">
        <w:t>K</w:t>
      </w:r>
      <w:r>
        <w:t>A-</w:t>
      </w:r>
      <w:r w:rsidR="002714A3">
        <w:t>KA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Kanjiža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29)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Kikinda</w:t>
      </w:r>
      <w:r>
        <w:t xml:space="preserve"> (</w:t>
      </w:r>
      <w:r w:rsidR="002714A3">
        <w:t>KI</w:t>
      </w:r>
      <w:r>
        <w:t>-</w:t>
      </w:r>
      <w:r w:rsidR="002714A3">
        <w:t>KI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Kikinda</w:t>
      </w:r>
      <w:r>
        <w:t xml:space="preserve">, </w:t>
      </w:r>
      <w:r w:rsidR="002714A3">
        <w:t>Novi</w:t>
      </w:r>
      <w:r>
        <w:t xml:space="preserve"> </w:t>
      </w:r>
      <w:r w:rsidR="002714A3">
        <w:t>Kneževac</w:t>
      </w:r>
      <w:r>
        <w:t xml:space="preserve"> </w:t>
      </w:r>
      <w:r w:rsidR="002714A3">
        <w:t>i</w:t>
      </w:r>
      <w:r>
        <w:t xml:space="preserve"> </w:t>
      </w:r>
      <w:r w:rsidR="002714A3">
        <w:t>Čoka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Kladovo</w:t>
      </w:r>
      <w:r>
        <w:t xml:space="preserve"> (</w:t>
      </w:r>
      <w:r w:rsidR="002714A3">
        <w:t>KL</w:t>
      </w:r>
      <w:r>
        <w:t>-</w:t>
      </w:r>
      <w:r w:rsidR="002714A3">
        <w:t>KL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Kladovo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Knjaževac</w:t>
      </w:r>
      <w:r>
        <w:t xml:space="preserve"> (</w:t>
      </w:r>
      <w:r w:rsidR="002714A3">
        <w:t>KŽ</w:t>
      </w:r>
      <w:r>
        <w:t>-</w:t>
      </w:r>
      <w:r w:rsidR="002714A3">
        <w:t>KŽ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Knjaževac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Kovin</w:t>
      </w:r>
      <w:r>
        <w:t xml:space="preserve"> (</w:t>
      </w:r>
      <w:r w:rsidR="002714A3">
        <w:t>KO</w:t>
      </w:r>
      <w:r>
        <w:t>-</w:t>
      </w:r>
      <w:r w:rsidR="002714A3">
        <w:t>KO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Kovin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Kosovska</w:t>
      </w:r>
      <w:r>
        <w:t xml:space="preserve"> </w:t>
      </w:r>
      <w:r w:rsidR="002714A3">
        <w:t>Mitrovica</w:t>
      </w:r>
      <w:r>
        <w:t xml:space="preserve"> (</w:t>
      </w:r>
      <w:r w:rsidR="002714A3">
        <w:t>KM</w:t>
      </w:r>
      <w:r>
        <w:t>-</w:t>
      </w:r>
      <w:r w:rsidR="002714A3">
        <w:t>KM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Vučitrn</w:t>
      </w:r>
      <w:r>
        <w:t xml:space="preserve">, </w:t>
      </w:r>
      <w:r w:rsidR="002714A3">
        <w:t>Zvečan</w:t>
      </w:r>
      <w:r>
        <w:t xml:space="preserve">, </w:t>
      </w:r>
      <w:r w:rsidR="002714A3">
        <w:t>Zubin</w:t>
      </w:r>
      <w:r>
        <w:t xml:space="preserve"> </w:t>
      </w:r>
      <w:r w:rsidR="002714A3">
        <w:t>Potok</w:t>
      </w:r>
      <w:r>
        <w:t xml:space="preserve">, </w:t>
      </w:r>
      <w:r w:rsidR="002714A3">
        <w:t>Leposavić</w:t>
      </w:r>
      <w:r>
        <w:t xml:space="preserve">, </w:t>
      </w:r>
      <w:r w:rsidR="002714A3">
        <w:t>Srbica</w:t>
      </w:r>
      <w:r>
        <w:t xml:space="preserve"> </w:t>
      </w:r>
      <w:r w:rsidR="002714A3">
        <w:t>i</w:t>
      </w:r>
      <w:r>
        <w:t xml:space="preserve"> </w:t>
      </w:r>
      <w:r w:rsidR="002714A3">
        <w:t>Kosovska</w:t>
      </w:r>
      <w:r>
        <w:t xml:space="preserve"> </w:t>
      </w:r>
      <w:r w:rsidR="002714A3">
        <w:t>Mitrovica</w:t>
      </w:r>
      <w:r>
        <w:t xml:space="preserve">; </w:t>
      </w:r>
    </w:p>
    <w:p w:rsidR="00442086" w:rsidRDefault="00442086" w:rsidP="00442086">
      <w:pPr>
        <w:pStyle w:val="Normal1"/>
      </w:pPr>
      <w:r>
        <w:lastRenderedPageBreak/>
        <w:t xml:space="preserve">34)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Kragujevac</w:t>
      </w:r>
      <w:r>
        <w:t xml:space="preserve"> (</w:t>
      </w:r>
      <w:r w:rsidR="002714A3">
        <w:t>KG</w:t>
      </w:r>
      <w:r>
        <w:t>-</w:t>
      </w:r>
      <w:r w:rsidR="002714A3">
        <w:t>KG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Batočina</w:t>
      </w:r>
      <w:r>
        <w:t xml:space="preserve">, </w:t>
      </w:r>
      <w:r w:rsidR="002714A3">
        <w:t>Knić</w:t>
      </w:r>
      <w:r>
        <w:t xml:space="preserve">, </w:t>
      </w:r>
      <w:r w:rsidR="002714A3">
        <w:t>Lapovo</w:t>
      </w:r>
      <w:r>
        <w:t xml:space="preserve">, </w:t>
      </w:r>
      <w:r w:rsidR="002714A3">
        <w:t>Rača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Kragujevca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Kralјevo</w:t>
      </w:r>
      <w:r>
        <w:t xml:space="preserve"> (</w:t>
      </w:r>
      <w:r w:rsidR="002714A3">
        <w:t>KV</w:t>
      </w:r>
      <w:r>
        <w:t>-</w:t>
      </w:r>
      <w:r w:rsidR="002714A3">
        <w:t>KV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grada</w:t>
      </w:r>
      <w:r>
        <w:t xml:space="preserve"> </w:t>
      </w:r>
      <w:r w:rsidR="002714A3">
        <w:t>Kralјeva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Kocelјeva</w:t>
      </w:r>
      <w:r>
        <w:t xml:space="preserve"> (</w:t>
      </w:r>
      <w:r w:rsidR="002714A3">
        <w:t>KC</w:t>
      </w:r>
      <w:r>
        <w:t>-</w:t>
      </w:r>
      <w:r w:rsidR="002714A3">
        <w:t>KC</w:t>
      </w:r>
      <w:r>
        <w:t xml:space="preserve">)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Kocelјeva</w:t>
      </w:r>
      <w:r>
        <w:t xml:space="preserve">, </w:t>
      </w:r>
    </w:p>
    <w:p w:rsidR="00442086" w:rsidRDefault="00442086" w:rsidP="00442086">
      <w:pPr>
        <w:pStyle w:val="Normal1"/>
      </w:pPr>
      <w:r>
        <w:t xml:space="preserve">37)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Kruševac</w:t>
      </w:r>
      <w:r>
        <w:t xml:space="preserve"> (</w:t>
      </w:r>
      <w:r w:rsidR="002714A3">
        <w:t>KŠ</w:t>
      </w:r>
      <w:r>
        <w:t>-</w:t>
      </w:r>
      <w:r w:rsidR="002714A3">
        <w:t>KŠ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Brus</w:t>
      </w:r>
      <w:r>
        <w:t xml:space="preserve">, </w:t>
      </w:r>
      <w:r w:rsidR="002714A3">
        <w:t>Varvarin</w:t>
      </w:r>
      <w:r>
        <w:t xml:space="preserve">, </w:t>
      </w:r>
      <w:r w:rsidR="002714A3">
        <w:t>Ćićevac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Kruševca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Lebane</w:t>
      </w:r>
      <w:r>
        <w:t xml:space="preserve"> (</w:t>
      </w:r>
      <w:r w:rsidR="002714A3">
        <w:t>LB</w:t>
      </w:r>
      <w:r>
        <w:t>-</w:t>
      </w:r>
      <w:r w:rsidR="002714A3">
        <w:t>LB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Lebane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39)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Leskovac</w:t>
      </w:r>
      <w:r>
        <w:t xml:space="preserve"> (</w:t>
      </w:r>
      <w:r w:rsidR="002714A3">
        <w:t>L</w:t>
      </w:r>
      <w:r>
        <w:t>E-</w:t>
      </w:r>
      <w:r w:rsidR="002714A3">
        <w:t>LE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Bojnik</w:t>
      </w:r>
      <w:r>
        <w:t xml:space="preserve">, </w:t>
      </w:r>
      <w:r w:rsidR="002714A3">
        <w:t>Medveđa</w:t>
      </w:r>
      <w:r>
        <w:t xml:space="preserve">, </w:t>
      </w:r>
      <w:r w:rsidR="002714A3">
        <w:t>Crna</w:t>
      </w:r>
      <w:r>
        <w:t xml:space="preserve"> </w:t>
      </w:r>
      <w:r w:rsidR="002714A3">
        <w:t>Trava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Leskovca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Loznica</w:t>
      </w:r>
      <w:r>
        <w:t xml:space="preserve"> (</w:t>
      </w:r>
      <w:r w:rsidR="002714A3">
        <w:t>LO</w:t>
      </w:r>
      <w:r>
        <w:t>-</w:t>
      </w:r>
      <w:r w:rsidR="002714A3">
        <w:t>LO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Krupanj</w:t>
      </w:r>
      <w:r>
        <w:t xml:space="preserve">, </w:t>
      </w:r>
      <w:r w:rsidR="002714A3">
        <w:t>Ljubovija</w:t>
      </w:r>
      <w:r>
        <w:t xml:space="preserve">, </w:t>
      </w:r>
      <w:r w:rsidR="002714A3">
        <w:t>Mali</w:t>
      </w:r>
      <w:r>
        <w:t xml:space="preserve"> </w:t>
      </w:r>
      <w:r w:rsidR="002714A3">
        <w:t>Zvornik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Loznice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Lučani</w:t>
      </w:r>
      <w:r>
        <w:t xml:space="preserve"> (</w:t>
      </w:r>
      <w:r w:rsidR="002714A3">
        <w:t>LU</w:t>
      </w:r>
      <w:r>
        <w:t>-</w:t>
      </w:r>
      <w:r w:rsidR="002714A3">
        <w:t>LU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Lučani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Negotin</w:t>
      </w:r>
      <w:r>
        <w:t xml:space="preserve"> (</w:t>
      </w:r>
      <w:r w:rsidR="002714A3">
        <w:t>NG</w:t>
      </w:r>
      <w:r>
        <w:t>-</w:t>
      </w:r>
      <w:r w:rsidR="002714A3">
        <w:t>NG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Negotin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Niš</w:t>
      </w:r>
      <w:r>
        <w:t xml:space="preserve"> (</w:t>
      </w:r>
      <w:r w:rsidR="002714A3">
        <w:t>NI</w:t>
      </w:r>
      <w:r>
        <w:t>-</w:t>
      </w:r>
      <w:r w:rsidR="002714A3">
        <w:t>NI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Gadžin</w:t>
      </w:r>
      <w:r>
        <w:t xml:space="preserve"> </w:t>
      </w:r>
      <w:r w:rsidR="002714A3">
        <w:t>Han</w:t>
      </w:r>
      <w:r>
        <w:t xml:space="preserve">, </w:t>
      </w:r>
      <w:r w:rsidR="002714A3">
        <w:t>Dolјevac</w:t>
      </w:r>
      <w:r>
        <w:t xml:space="preserve">, </w:t>
      </w:r>
      <w:r w:rsidR="002714A3">
        <w:t>Merošina</w:t>
      </w:r>
      <w:r>
        <w:t xml:space="preserve">, </w:t>
      </w:r>
      <w:r w:rsidR="002714A3">
        <w:t>Ražanj</w:t>
      </w:r>
      <w:r>
        <w:t xml:space="preserve">, </w:t>
      </w:r>
      <w:r w:rsidR="002714A3">
        <w:t>Svrlјig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Niša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Nova</w:t>
      </w:r>
      <w:r>
        <w:t xml:space="preserve"> </w:t>
      </w:r>
      <w:r w:rsidR="002714A3">
        <w:t>Varoš</w:t>
      </w:r>
      <w:r>
        <w:t xml:space="preserve"> (</w:t>
      </w:r>
      <w:r w:rsidR="002714A3">
        <w:t>NV</w:t>
      </w:r>
      <w:r>
        <w:t>-</w:t>
      </w:r>
      <w:r w:rsidR="002714A3">
        <w:t>NV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Nova</w:t>
      </w:r>
      <w:r>
        <w:t xml:space="preserve"> </w:t>
      </w:r>
      <w:r w:rsidR="002714A3">
        <w:t>Varoš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Novi</w:t>
      </w:r>
      <w:r>
        <w:t xml:space="preserve"> </w:t>
      </w:r>
      <w:r w:rsidR="002714A3">
        <w:t>Pazar</w:t>
      </w:r>
      <w:r>
        <w:t xml:space="preserve"> (</w:t>
      </w:r>
      <w:r w:rsidR="002714A3">
        <w:t>NP</w:t>
      </w:r>
      <w:r>
        <w:t>-</w:t>
      </w:r>
      <w:r w:rsidR="002714A3">
        <w:t>NP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grada</w:t>
      </w:r>
      <w:r>
        <w:t xml:space="preserve"> </w:t>
      </w:r>
      <w:r w:rsidR="002714A3">
        <w:t>Novog</w:t>
      </w:r>
      <w:r>
        <w:t xml:space="preserve"> </w:t>
      </w:r>
      <w:r w:rsidR="002714A3">
        <w:t>Pazara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Novi</w:t>
      </w:r>
      <w:r>
        <w:t xml:space="preserve"> </w:t>
      </w:r>
      <w:r w:rsidR="002714A3">
        <w:t>Sad</w:t>
      </w:r>
      <w:r>
        <w:t xml:space="preserve"> (</w:t>
      </w:r>
      <w:r w:rsidR="002714A3">
        <w:t>NS</w:t>
      </w:r>
      <w:r>
        <w:t>-</w:t>
      </w:r>
      <w:r w:rsidR="002714A3">
        <w:t>NS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Bač</w:t>
      </w:r>
      <w:r>
        <w:t xml:space="preserve">, </w:t>
      </w:r>
      <w:r w:rsidR="002714A3">
        <w:t>Bački</w:t>
      </w:r>
      <w:r>
        <w:t xml:space="preserve"> </w:t>
      </w:r>
      <w:r w:rsidR="002714A3">
        <w:t>Petrovac</w:t>
      </w:r>
      <w:r>
        <w:t xml:space="preserve">, </w:t>
      </w:r>
      <w:r w:rsidR="002714A3">
        <w:t>Beočin</w:t>
      </w:r>
      <w:r>
        <w:t xml:space="preserve">, </w:t>
      </w:r>
      <w:r w:rsidR="002714A3">
        <w:t>Žabalј</w:t>
      </w:r>
      <w:r>
        <w:t xml:space="preserve">, </w:t>
      </w:r>
      <w:r w:rsidR="002714A3">
        <w:t>Srbobran</w:t>
      </w:r>
      <w:r>
        <w:t xml:space="preserve">, </w:t>
      </w:r>
      <w:r w:rsidR="002714A3">
        <w:t>Sremski</w:t>
      </w:r>
      <w:r>
        <w:t xml:space="preserve"> </w:t>
      </w:r>
      <w:r w:rsidR="002714A3">
        <w:t>Karlovci</w:t>
      </w:r>
      <w:r>
        <w:t xml:space="preserve">, </w:t>
      </w:r>
      <w:r w:rsidR="002714A3">
        <w:t>Temerin</w:t>
      </w:r>
      <w:r>
        <w:t xml:space="preserve">, </w:t>
      </w:r>
      <w:r w:rsidR="002714A3">
        <w:t>Titel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Novog</w:t>
      </w:r>
      <w:r>
        <w:t xml:space="preserve"> </w:t>
      </w:r>
      <w:r w:rsidR="002714A3">
        <w:t>Sada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Pančevo</w:t>
      </w:r>
      <w:r>
        <w:t xml:space="preserve"> (</w:t>
      </w:r>
      <w:r w:rsidR="002714A3">
        <w:t>PA</w:t>
      </w:r>
      <w:r>
        <w:t>-</w:t>
      </w:r>
      <w:r w:rsidR="002714A3">
        <w:t>PA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Alibunar</w:t>
      </w:r>
      <w:r>
        <w:t xml:space="preserve">, </w:t>
      </w:r>
      <w:r w:rsidR="002714A3">
        <w:t>Kovačica</w:t>
      </w:r>
      <w:r>
        <w:t xml:space="preserve">, </w:t>
      </w:r>
      <w:r w:rsidR="002714A3">
        <w:t>Opovo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Pančeva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Paraćin</w:t>
      </w:r>
      <w:r>
        <w:t xml:space="preserve"> (</w:t>
      </w:r>
      <w:r w:rsidR="002714A3">
        <w:t>PN</w:t>
      </w:r>
      <w:r>
        <w:t>-</w:t>
      </w:r>
      <w:r w:rsidR="002714A3">
        <w:t>PN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Paraćin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49)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Petrovac</w:t>
      </w:r>
      <w:r>
        <w:t xml:space="preserve"> </w:t>
      </w:r>
      <w:r w:rsidR="002714A3">
        <w:t>na</w:t>
      </w:r>
      <w:r>
        <w:t xml:space="preserve"> </w:t>
      </w:r>
      <w:r w:rsidR="002714A3">
        <w:t>Mlavi</w:t>
      </w:r>
      <w:r>
        <w:t xml:space="preserve"> (</w:t>
      </w:r>
      <w:r w:rsidR="002714A3">
        <w:t>PT</w:t>
      </w:r>
      <w:r>
        <w:t>-</w:t>
      </w:r>
      <w:r w:rsidR="002714A3">
        <w:t>PT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Petrovac</w:t>
      </w:r>
      <w:r>
        <w:t xml:space="preserve"> </w:t>
      </w:r>
      <w:r w:rsidR="002714A3">
        <w:t>na</w:t>
      </w:r>
      <w:r>
        <w:t xml:space="preserve"> </w:t>
      </w:r>
      <w:r w:rsidR="002714A3">
        <w:t>Mlavi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Peć</w:t>
      </w:r>
      <w:r>
        <w:t xml:space="preserve"> (</w:t>
      </w:r>
      <w:r w:rsidR="002714A3">
        <w:t>PE</w:t>
      </w:r>
      <w:r>
        <w:t>-</w:t>
      </w:r>
      <w:r w:rsidR="002714A3">
        <w:t>PE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Istok</w:t>
      </w:r>
      <w:r>
        <w:t xml:space="preserve">, </w:t>
      </w:r>
      <w:r w:rsidR="002714A3">
        <w:t>Klina</w:t>
      </w:r>
      <w:r>
        <w:t xml:space="preserve"> </w:t>
      </w:r>
      <w:r w:rsidR="002714A3">
        <w:t>i</w:t>
      </w:r>
      <w:r>
        <w:t xml:space="preserve"> </w:t>
      </w:r>
      <w:r w:rsidR="002714A3">
        <w:t>Peć</w:t>
      </w:r>
      <w:r>
        <w:t xml:space="preserve">; </w:t>
      </w:r>
    </w:p>
    <w:p w:rsidR="00442086" w:rsidRDefault="00442086" w:rsidP="00442086">
      <w:pPr>
        <w:pStyle w:val="Normal1"/>
      </w:pPr>
      <w:r>
        <w:lastRenderedPageBreak/>
        <w:t xml:space="preserve">51)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Pirot</w:t>
      </w:r>
      <w:r>
        <w:t xml:space="preserve"> (</w:t>
      </w:r>
      <w:r w:rsidR="002714A3">
        <w:t>PI</w:t>
      </w:r>
      <w:r>
        <w:t>-</w:t>
      </w:r>
      <w:r w:rsidR="002714A3">
        <w:t>PI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Pirot</w:t>
      </w:r>
      <w:r>
        <w:t xml:space="preserve">, </w:t>
      </w:r>
      <w:r w:rsidR="002714A3">
        <w:t>Babušnica</w:t>
      </w:r>
      <w:r>
        <w:t xml:space="preserve">, </w:t>
      </w:r>
      <w:r w:rsidR="002714A3">
        <w:t>Bela</w:t>
      </w:r>
      <w:r>
        <w:t xml:space="preserve"> </w:t>
      </w:r>
      <w:r w:rsidR="002714A3">
        <w:t>Palanka</w:t>
      </w:r>
      <w:r>
        <w:t xml:space="preserve"> </w:t>
      </w:r>
      <w:r w:rsidR="002714A3">
        <w:t>i</w:t>
      </w:r>
      <w:r>
        <w:t xml:space="preserve"> </w:t>
      </w:r>
      <w:r w:rsidR="002714A3">
        <w:t>Dimitrovgrad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Požarevac</w:t>
      </w:r>
      <w:r>
        <w:t xml:space="preserve"> (</w:t>
      </w:r>
      <w:r w:rsidR="002714A3">
        <w:t>PO</w:t>
      </w:r>
      <w:r>
        <w:t>-</w:t>
      </w:r>
      <w:r w:rsidR="002714A3">
        <w:t>PO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Veliko</w:t>
      </w:r>
      <w:r>
        <w:t xml:space="preserve"> </w:t>
      </w:r>
      <w:r w:rsidR="002714A3">
        <w:t>Gradište</w:t>
      </w:r>
      <w:r>
        <w:t xml:space="preserve">, </w:t>
      </w:r>
      <w:r w:rsidR="002714A3">
        <w:t>Golubac</w:t>
      </w:r>
      <w:r>
        <w:t xml:space="preserve">, </w:t>
      </w:r>
      <w:r w:rsidR="002714A3">
        <w:t>Žabari</w:t>
      </w:r>
      <w:r>
        <w:t xml:space="preserve">, </w:t>
      </w:r>
      <w:r w:rsidR="002714A3">
        <w:t>Žagubica</w:t>
      </w:r>
      <w:r>
        <w:t xml:space="preserve">, </w:t>
      </w:r>
      <w:r w:rsidR="002714A3">
        <w:t>Kučevo</w:t>
      </w:r>
      <w:r>
        <w:t xml:space="preserve">, </w:t>
      </w:r>
      <w:r w:rsidR="002714A3">
        <w:t>Malo</w:t>
      </w:r>
      <w:r>
        <w:t xml:space="preserve"> </w:t>
      </w:r>
      <w:r w:rsidR="002714A3">
        <w:t>Crniće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Požarevca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Požega</w:t>
      </w:r>
      <w:r>
        <w:t xml:space="preserve"> (</w:t>
      </w:r>
      <w:r w:rsidR="002714A3">
        <w:t>PŽ</w:t>
      </w:r>
      <w:r>
        <w:t>-</w:t>
      </w:r>
      <w:r w:rsidR="002714A3">
        <w:t>PŽ</w:t>
      </w:r>
      <w:r>
        <w:t xml:space="preserve">)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Požega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Priboj</w:t>
      </w:r>
      <w:r>
        <w:t xml:space="preserve"> (</w:t>
      </w:r>
      <w:r w:rsidR="002714A3">
        <w:t>PB</w:t>
      </w:r>
      <w:r>
        <w:t>-</w:t>
      </w:r>
      <w:r w:rsidR="002714A3">
        <w:t>PB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Priboj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Prizren</w:t>
      </w:r>
      <w:r>
        <w:t xml:space="preserve"> (</w:t>
      </w:r>
      <w:r w:rsidR="002714A3">
        <w:t>PZ</w:t>
      </w:r>
      <w:r>
        <w:t>-</w:t>
      </w:r>
      <w:r w:rsidR="002714A3">
        <w:t>PZ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Prizren</w:t>
      </w:r>
      <w:r>
        <w:t xml:space="preserve">, </w:t>
      </w:r>
      <w:r w:rsidR="002714A3">
        <w:t>Gora</w:t>
      </w:r>
      <w:r>
        <w:t xml:space="preserve">, </w:t>
      </w:r>
      <w:r w:rsidR="002714A3">
        <w:t>Orahovac</w:t>
      </w:r>
      <w:r>
        <w:t xml:space="preserve"> </w:t>
      </w:r>
      <w:r w:rsidR="002714A3">
        <w:t>i</w:t>
      </w:r>
      <w:r>
        <w:t xml:space="preserve"> </w:t>
      </w:r>
      <w:r w:rsidR="002714A3">
        <w:t>Suva</w:t>
      </w:r>
      <w:r>
        <w:t xml:space="preserve"> </w:t>
      </w:r>
      <w:r w:rsidR="002714A3">
        <w:t>Reka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Prijepolјe</w:t>
      </w:r>
      <w:r>
        <w:t xml:space="preserve"> (</w:t>
      </w:r>
      <w:r w:rsidR="002714A3">
        <w:t>PP</w:t>
      </w:r>
      <w:r>
        <w:t>-</w:t>
      </w:r>
      <w:r w:rsidR="002714A3">
        <w:t>PP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Prijepolјe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Priština</w:t>
      </w:r>
      <w:r>
        <w:t xml:space="preserve"> (</w:t>
      </w:r>
      <w:r w:rsidR="002714A3">
        <w:t>PR</w:t>
      </w:r>
      <w:r>
        <w:t>-</w:t>
      </w:r>
      <w:r w:rsidR="002714A3">
        <w:t>PR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Glogovac</w:t>
      </w:r>
      <w:r>
        <w:t xml:space="preserve">, </w:t>
      </w:r>
      <w:r w:rsidR="002714A3">
        <w:t>Kosovo</w:t>
      </w:r>
      <w:r>
        <w:t xml:space="preserve"> </w:t>
      </w:r>
      <w:r w:rsidR="002714A3">
        <w:t>Polјe</w:t>
      </w:r>
      <w:r>
        <w:t xml:space="preserve">, </w:t>
      </w:r>
      <w:r w:rsidR="002714A3">
        <w:t>Liplјan</w:t>
      </w:r>
      <w:r>
        <w:t xml:space="preserve">, </w:t>
      </w:r>
      <w:r w:rsidR="002714A3">
        <w:t>Obilić</w:t>
      </w:r>
      <w:r>
        <w:t xml:space="preserve">, </w:t>
      </w:r>
      <w:r w:rsidR="002714A3">
        <w:t>Podujevo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Prištine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Prokuplјe</w:t>
      </w:r>
      <w:r>
        <w:t xml:space="preserve"> (</w:t>
      </w:r>
      <w:r w:rsidR="002714A3">
        <w:t>PK</w:t>
      </w:r>
      <w:r>
        <w:t>-</w:t>
      </w:r>
      <w:r w:rsidR="002714A3">
        <w:t>PK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Prokuplјe</w:t>
      </w:r>
      <w:r>
        <w:t xml:space="preserve">, </w:t>
      </w:r>
      <w:r w:rsidR="002714A3">
        <w:t>Blace</w:t>
      </w:r>
      <w:r>
        <w:t xml:space="preserve">, </w:t>
      </w:r>
      <w:r w:rsidR="002714A3">
        <w:t>Žitorađa</w:t>
      </w:r>
      <w:r>
        <w:t xml:space="preserve"> </w:t>
      </w:r>
      <w:r w:rsidR="002714A3">
        <w:t>i</w:t>
      </w:r>
      <w:r>
        <w:t xml:space="preserve"> </w:t>
      </w:r>
      <w:r w:rsidR="002714A3">
        <w:t>Kuršumlija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59)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Raška</w:t>
      </w:r>
      <w:r>
        <w:t xml:space="preserve"> (</w:t>
      </w:r>
      <w:r w:rsidR="002714A3">
        <w:t>RA</w:t>
      </w:r>
      <w:r>
        <w:t>-</w:t>
      </w:r>
      <w:r w:rsidR="002714A3">
        <w:t>RA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Raška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Ruma</w:t>
      </w:r>
      <w:r>
        <w:t xml:space="preserve"> (</w:t>
      </w:r>
      <w:r w:rsidR="002714A3">
        <w:t>RU</w:t>
      </w:r>
      <w:r>
        <w:t>-</w:t>
      </w:r>
      <w:r w:rsidR="002714A3">
        <w:t>RU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Ruma</w:t>
      </w:r>
      <w:r>
        <w:t xml:space="preserve">, </w:t>
      </w:r>
      <w:r w:rsidR="002714A3">
        <w:t>Irig</w:t>
      </w:r>
      <w:r>
        <w:t xml:space="preserve"> </w:t>
      </w:r>
      <w:r w:rsidR="002714A3">
        <w:t>i</w:t>
      </w:r>
      <w:r>
        <w:t xml:space="preserve"> </w:t>
      </w:r>
      <w:r w:rsidR="002714A3">
        <w:t>Pećinci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Svilajnac</w:t>
      </w:r>
      <w:r>
        <w:t xml:space="preserve"> (</w:t>
      </w:r>
      <w:r w:rsidR="002714A3">
        <w:t>SV</w:t>
      </w:r>
      <w:r>
        <w:t>-</w:t>
      </w:r>
      <w:r w:rsidR="002714A3">
        <w:t>SV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Svilajnac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Senta</w:t>
      </w:r>
      <w:r>
        <w:t xml:space="preserve"> (</w:t>
      </w:r>
      <w:r w:rsidR="002714A3">
        <w:t>SA</w:t>
      </w:r>
      <w:r>
        <w:t>-</w:t>
      </w:r>
      <w:r w:rsidR="002714A3">
        <w:t>SA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 </w:t>
      </w:r>
      <w:r w:rsidR="002714A3">
        <w:t>Senta</w:t>
      </w:r>
      <w:r>
        <w:t xml:space="preserve"> </w:t>
      </w:r>
      <w:r w:rsidR="002714A3">
        <w:t>i</w:t>
      </w:r>
      <w:r>
        <w:t xml:space="preserve"> </w:t>
      </w:r>
      <w:r w:rsidR="002714A3">
        <w:t>Ada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Sjenica</w:t>
      </w:r>
      <w:r>
        <w:t xml:space="preserve"> (</w:t>
      </w:r>
      <w:r w:rsidR="002714A3">
        <w:t>SJ</w:t>
      </w:r>
      <w:r>
        <w:t>-</w:t>
      </w:r>
      <w:r w:rsidR="002714A3">
        <w:t>SJ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Sjenica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Smederevo</w:t>
      </w:r>
      <w:r>
        <w:t xml:space="preserve"> (</w:t>
      </w:r>
      <w:r w:rsidR="002714A3">
        <w:t>SD</w:t>
      </w:r>
      <w:r>
        <w:t>-</w:t>
      </w:r>
      <w:r w:rsidR="002714A3">
        <w:t>SD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grada</w:t>
      </w:r>
      <w:r>
        <w:t xml:space="preserve"> </w:t>
      </w:r>
      <w:r w:rsidR="002714A3">
        <w:t>Smedereva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Smederevska</w:t>
      </w:r>
      <w:r>
        <w:t xml:space="preserve"> </w:t>
      </w:r>
      <w:r w:rsidR="002714A3">
        <w:t>Palanka</w:t>
      </w:r>
      <w:r>
        <w:t xml:space="preserve"> (</w:t>
      </w:r>
      <w:r w:rsidR="002714A3">
        <w:t>SP</w:t>
      </w:r>
      <w:r>
        <w:t>-</w:t>
      </w:r>
      <w:r w:rsidR="002714A3">
        <w:t>SP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Smederevska</w:t>
      </w:r>
      <w:r>
        <w:t xml:space="preserve"> </w:t>
      </w:r>
      <w:r w:rsidR="002714A3">
        <w:t>Palanka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Sombor</w:t>
      </w:r>
      <w:r>
        <w:t xml:space="preserve"> (</w:t>
      </w:r>
      <w:r w:rsidR="002714A3">
        <w:t>SO</w:t>
      </w:r>
      <w:r>
        <w:t>-</w:t>
      </w:r>
      <w:r w:rsidR="002714A3">
        <w:t>SO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Apatin</w:t>
      </w:r>
      <w:r>
        <w:t xml:space="preserve">, </w:t>
      </w:r>
      <w:r w:rsidR="002714A3">
        <w:t>Kula</w:t>
      </w:r>
      <w:r>
        <w:t xml:space="preserve">, </w:t>
      </w:r>
      <w:r w:rsidR="002714A3">
        <w:t>Odžaci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Sombora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Sremska</w:t>
      </w:r>
      <w:r>
        <w:t xml:space="preserve"> </w:t>
      </w:r>
      <w:r w:rsidR="002714A3">
        <w:t>Mitrovica</w:t>
      </w:r>
      <w:r>
        <w:t xml:space="preserve"> (</w:t>
      </w:r>
      <w:r w:rsidR="002714A3">
        <w:t>SM</w:t>
      </w:r>
      <w:r>
        <w:t>-</w:t>
      </w:r>
      <w:r w:rsidR="002714A3">
        <w:t>SM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grada</w:t>
      </w:r>
      <w:r>
        <w:t xml:space="preserve"> </w:t>
      </w:r>
      <w:r w:rsidR="002714A3">
        <w:t>Sremske</w:t>
      </w:r>
      <w:r>
        <w:t xml:space="preserve"> </w:t>
      </w:r>
      <w:r w:rsidR="002714A3">
        <w:t>Mitrovice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68)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Stara</w:t>
      </w:r>
      <w:r>
        <w:t xml:space="preserve"> </w:t>
      </w:r>
      <w:r w:rsidR="002714A3">
        <w:t>Pazova</w:t>
      </w:r>
      <w:r>
        <w:t xml:space="preserve"> (</w:t>
      </w:r>
      <w:r w:rsidR="002714A3">
        <w:t>ST</w:t>
      </w:r>
      <w:r>
        <w:t>-</w:t>
      </w:r>
      <w:r w:rsidR="002714A3">
        <w:t>ST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Stara</w:t>
      </w:r>
      <w:r>
        <w:t xml:space="preserve"> </w:t>
      </w:r>
      <w:r w:rsidR="002714A3">
        <w:t>Pazova</w:t>
      </w:r>
      <w:r>
        <w:t xml:space="preserve">; </w:t>
      </w:r>
    </w:p>
    <w:p w:rsidR="00442086" w:rsidRDefault="00442086" w:rsidP="00442086">
      <w:pPr>
        <w:pStyle w:val="Normal1"/>
      </w:pPr>
      <w:r>
        <w:lastRenderedPageBreak/>
        <w:t xml:space="preserve">69)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Subotica</w:t>
      </w:r>
      <w:r>
        <w:t xml:space="preserve"> (</w:t>
      </w:r>
      <w:r w:rsidR="002714A3">
        <w:t>SU</w:t>
      </w:r>
      <w:r>
        <w:t>-</w:t>
      </w:r>
      <w:r w:rsidR="002714A3">
        <w:t>SU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Mali</w:t>
      </w:r>
      <w:r>
        <w:t xml:space="preserve"> </w:t>
      </w:r>
      <w:r w:rsidR="002714A3">
        <w:t>Iđoš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Subotice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Surdulica</w:t>
      </w:r>
      <w:r>
        <w:t xml:space="preserve"> (</w:t>
      </w:r>
      <w:r w:rsidR="002714A3">
        <w:t>SC</w:t>
      </w:r>
      <w:r>
        <w:t>-</w:t>
      </w:r>
      <w:r w:rsidR="002714A3">
        <w:t>SC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Surdulica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71)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Topola</w:t>
      </w:r>
      <w:r>
        <w:t xml:space="preserve"> (</w:t>
      </w:r>
      <w:r w:rsidR="002714A3">
        <w:t>TO</w:t>
      </w:r>
      <w:r>
        <w:t>-</w:t>
      </w:r>
      <w:r w:rsidR="002714A3">
        <w:t>TO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Topola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72)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Trstenik</w:t>
      </w:r>
      <w:r>
        <w:t xml:space="preserve"> (</w:t>
      </w:r>
      <w:r w:rsidR="002714A3">
        <w:t>TS</w:t>
      </w:r>
      <w:r>
        <w:t>-</w:t>
      </w:r>
      <w:r w:rsidR="002714A3">
        <w:t>TS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Trstenik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73)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Tutin</w:t>
      </w:r>
      <w:r>
        <w:t xml:space="preserve"> (</w:t>
      </w:r>
      <w:r w:rsidR="002714A3">
        <w:t>TT</w:t>
      </w:r>
      <w:r>
        <w:t>-</w:t>
      </w:r>
      <w:r w:rsidR="002714A3">
        <w:t>TT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Tutin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74)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Ćuprija</w:t>
      </w:r>
      <w:r>
        <w:t xml:space="preserve"> (</w:t>
      </w:r>
      <w:r w:rsidR="002714A3">
        <w:t>ĆU</w:t>
      </w:r>
      <w:r>
        <w:t>-</w:t>
      </w:r>
      <w:r w:rsidR="002714A3">
        <w:t>ĆU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Ćuprija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75)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Ub</w:t>
      </w:r>
      <w:r>
        <w:t xml:space="preserve"> (</w:t>
      </w:r>
      <w:r w:rsidR="002714A3">
        <w:t>UB</w:t>
      </w:r>
      <w:r>
        <w:t>-</w:t>
      </w:r>
      <w:r w:rsidR="002714A3">
        <w:t>UB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Ub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76)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Užice</w:t>
      </w:r>
      <w:r>
        <w:t xml:space="preserve"> (</w:t>
      </w:r>
      <w:r w:rsidR="002714A3">
        <w:t>UE</w:t>
      </w:r>
      <w:r>
        <w:t>-</w:t>
      </w:r>
      <w:r w:rsidR="002714A3">
        <w:t>UE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Arilјe</w:t>
      </w:r>
      <w:r>
        <w:t xml:space="preserve">, </w:t>
      </w:r>
      <w:r w:rsidR="002714A3">
        <w:t>Kosjerić</w:t>
      </w:r>
      <w:r>
        <w:t xml:space="preserve">, </w:t>
      </w:r>
      <w:r w:rsidR="002714A3">
        <w:t>Čajetina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Užica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77)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Uroševac</w:t>
      </w:r>
      <w:r>
        <w:t xml:space="preserve"> (</w:t>
      </w:r>
      <w:r w:rsidR="002714A3">
        <w:t>UR</w:t>
      </w:r>
      <w:r>
        <w:t>-</w:t>
      </w:r>
      <w:r w:rsidR="002714A3">
        <w:t>UR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Uroševac</w:t>
      </w:r>
      <w:r>
        <w:t xml:space="preserve">, </w:t>
      </w:r>
      <w:r w:rsidR="002714A3">
        <w:t>Kačanik</w:t>
      </w:r>
      <w:r>
        <w:t xml:space="preserve">, </w:t>
      </w:r>
      <w:r w:rsidR="002714A3">
        <w:t>Štimlјe</w:t>
      </w:r>
      <w:r>
        <w:t xml:space="preserve"> </w:t>
      </w:r>
      <w:r w:rsidR="002714A3">
        <w:t>i</w:t>
      </w:r>
      <w:r>
        <w:t xml:space="preserve"> </w:t>
      </w:r>
      <w:r w:rsidR="002714A3">
        <w:t>Štrpce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78)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Čačak</w:t>
      </w:r>
      <w:r>
        <w:t xml:space="preserve"> (</w:t>
      </w:r>
      <w:r w:rsidR="002714A3">
        <w:t>ČA</w:t>
      </w:r>
      <w:r>
        <w:t>-</w:t>
      </w:r>
      <w:r w:rsidR="002714A3">
        <w:t>ČA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grada</w:t>
      </w:r>
      <w:r>
        <w:t xml:space="preserve"> </w:t>
      </w:r>
      <w:r w:rsidR="002714A3">
        <w:t>Čačka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79)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Šabac</w:t>
      </w:r>
      <w:r>
        <w:t xml:space="preserve"> (</w:t>
      </w:r>
      <w:r w:rsidR="002714A3">
        <w:t>ŠA</w:t>
      </w:r>
      <w:r>
        <w:t>-</w:t>
      </w:r>
      <w:r w:rsidR="002714A3">
        <w:t>ŠA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opština</w:t>
      </w:r>
      <w:r>
        <w:t xml:space="preserve">: </w:t>
      </w:r>
      <w:r w:rsidR="002714A3">
        <w:t>Vladimirci</w:t>
      </w:r>
      <w:r>
        <w:t xml:space="preserve"> </w:t>
      </w:r>
      <w:r w:rsidR="002714A3">
        <w:t>i</w:t>
      </w:r>
      <w:r>
        <w:t xml:space="preserve"> </w:t>
      </w:r>
      <w:r w:rsidR="002714A3">
        <w:t>grada</w:t>
      </w:r>
      <w:r>
        <w:t xml:space="preserve"> </w:t>
      </w:r>
      <w:r w:rsidR="002714A3">
        <w:t>Šapca</w:t>
      </w:r>
      <w:r>
        <w:t xml:space="preserve">; </w:t>
      </w:r>
    </w:p>
    <w:p w:rsidR="00442086" w:rsidRDefault="00442086" w:rsidP="00442086">
      <w:pPr>
        <w:pStyle w:val="Normal1"/>
      </w:pPr>
      <w:r>
        <w:t xml:space="preserve">80) </w:t>
      </w:r>
      <w:r w:rsidR="002714A3">
        <w:t>registarsko</w:t>
      </w:r>
      <w:r>
        <w:t xml:space="preserve"> </w:t>
      </w:r>
      <w:r w:rsidR="002714A3">
        <w:t>područje</w:t>
      </w:r>
      <w:r>
        <w:t xml:space="preserve"> </w:t>
      </w:r>
      <w:r w:rsidR="002714A3">
        <w:t>Šid</w:t>
      </w:r>
      <w:r>
        <w:t xml:space="preserve"> (</w:t>
      </w:r>
      <w:r w:rsidR="002714A3">
        <w:t>ŠI</w:t>
      </w:r>
      <w:r>
        <w:t>-</w:t>
      </w:r>
      <w:r w:rsidR="002714A3">
        <w:t>ŠI</w:t>
      </w:r>
      <w:r>
        <w:t xml:space="preserve">), </w:t>
      </w:r>
      <w:r w:rsidR="002714A3">
        <w:t>koje</w:t>
      </w:r>
      <w:r>
        <w:t xml:space="preserve"> </w:t>
      </w:r>
      <w:r w:rsidR="002714A3">
        <w:t>obuhvata</w:t>
      </w:r>
      <w:r>
        <w:t xml:space="preserve"> </w:t>
      </w:r>
      <w:r w:rsidR="002714A3">
        <w:t>teritoriju</w:t>
      </w:r>
      <w:r>
        <w:t xml:space="preserve"> </w:t>
      </w:r>
      <w:r w:rsidR="002714A3">
        <w:t>opštine</w:t>
      </w:r>
      <w:r>
        <w:t xml:space="preserve"> </w:t>
      </w:r>
      <w:r w:rsidR="002714A3">
        <w:t>Šid</w:t>
      </w:r>
      <w:r>
        <w:t xml:space="preserve">.  </w:t>
      </w:r>
    </w:p>
    <w:p w:rsidR="00442086" w:rsidRDefault="00442086">
      <w:pPr>
        <w:spacing w:after="150"/>
      </w:pPr>
    </w:p>
    <w:sectPr w:rsidR="00442086" w:rsidSect="00442086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372"/>
    <w:rsid w:val="002714A3"/>
    <w:rsid w:val="00442086"/>
    <w:rsid w:val="00CE7372"/>
    <w:rsid w:val="00E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  <w:style w:type="paragraph" w:customStyle="1" w:styleId="subtitle-tip">
    <w:name w:val="subtitle-tip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customStyle="1" w:styleId="title1">
    <w:name w:val="title1"/>
    <w:basedOn w:val="DefaultParagraphFont"/>
    <w:rsid w:val="00442086"/>
  </w:style>
  <w:style w:type="paragraph" w:customStyle="1" w:styleId="Subtitle1">
    <w:name w:val="Subtitle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customStyle="1" w:styleId="propis-status-string">
    <w:name w:val="propis-status-string"/>
    <w:basedOn w:val="DefaultParagraphFont"/>
    <w:rsid w:val="00442086"/>
  </w:style>
  <w:style w:type="paragraph" w:customStyle="1" w:styleId="normalprored">
    <w:name w:val="normalprore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60---pododeljak">
    <w:name w:val="wyq060---pododelja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clan">
    <w:name w:val="clan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1">
    <w:name w:val="Normal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uvuceni3">
    <w:name w:val="normal_uvuceni3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100---naslov-grupe-clanova-kurziv">
    <w:name w:val="wyq100---naslov-grupe-clanova-kurziv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110---naslov-clana">
    <w:name w:val="wyq110---naslov-clana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samostalni">
    <w:name w:val="samostalni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samostalni1">
    <w:name w:val="samostalni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80---odsek">
    <w:name w:val="wyq080---odse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bold">
    <w:name w:val="normalbol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td">
    <w:name w:val="normalt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centar">
    <w:name w:val="normalcentar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aslov2">
    <w:name w:val="naslov2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boldcentar">
    <w:name w:val="normalboldcentar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tdb">
    <w:name w:val="normaltdb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uvuceni">
    <w:name w:val="uvuceni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50---odeljak">
    <w:name w:val="wyq050---odelja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  <w:style w:type="paragraph" w:customStyle="1" w:styleId="subtitle-tip">
    <w:name w:val="subtitle-tip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customStyle="1" w:styleId="title1">
    <w:name w:val="title1"/>
    <w:basedOn w:val="DefaultParagraphFont"/>
    <w:rsid w:val="00442086"/>
  </w:style>
  <w:style w:type="paragraph" w:customStyle="1" w:styleId="Subtitle1">
    <w:name w:val="Subtitle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character" w:customStyle="1" w:styleId="propis-status-string">
    <w:name w:val="propis-status-string"/>
    <w:basedOn w:val="DefaultParagraphFont"/>
    <w:rsid w:val="00442086"/>
  </w:style>
  <w:style w:type="paragraph" w:customStyle="1" w:styleId="normalprored">
    <w:name w:val="normalprore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60---pododeljak">
    <w:name w:val="wyq060---pododelja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clan">
    <w:name w:val="clan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1">
    <w:name w:val="Normal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uvuceni3">
    <w:name w:val="normal_uvuceni3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100---naslov-grupe-clanova-kurziv">
    <w:name w:val="wyq100---naslov-grupe-clanova-kurziv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110---naslov-clana">
    <w:name w:val="wyq110---naslov-clana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samostalni">
    <w:name w:val="samostalni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samostalni1">
    <w:name w:val="samostalni1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80---odsek">
    <w:name w:val="wyq080---odse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bold">
    <w:name w:val="normalbol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td">
    <w:name w:val="normaltd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centar">
    <w:name w:val="normalcentar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aslov2">
    <w:name w:val="naslov2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boldcentar">
    <w:name w:val="normalboldcentar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normaltdb">
    <w:name w:val="normaltdb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uvuceni">
    <w:name w:val="uvuceni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wyq050---odeljak">
    <w:name w:val="wyq050---odeljak"/>
    <w:basedOn w:val="Normal"/>
    <w:rsid w:val="00442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1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5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8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44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48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0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87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6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9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09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9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67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43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ravno-informacioni-sistem.rs/SlGlasnikPortal/prilozi/prilog1.html&amp;doctype=reg&amp;x-filename=true&amp;regactid=433940" TargetMode="External"/><Relationship Id="rId18" Type="http://schemas.openxmlformats.org/officeDocument/2006/relationships/image" Target="media/image4.gif"/><Relationship Id="rId26" Type="http://schemas.openxmlformats.org/officeDocument/2006/relationships/image" Target="media/image12.gif"/><Relationship Id="rId39" Type="http://schemas.openxmlformats.org/officeDocument/2006/relationships/image" Target="media/image25.gif"/><Relationship Id="rId3" Type="http://schemas.openxmlformats.org/officeDocument/2006/relationships/settings" Target="settings.xml"/><Relationship Id="rId21" Type="http://schemas.openxmlformats.org/officeDocument/2006/relationships/image" Target="media/image7.gif"/><Relationship Id="rId34" Type="http://schemas.openxmlformats.org/officeDocument/2006/relationships/image" Target="media/image20.gif"/><Relationship Id="rId42" Type="http://schemas.openxmlformats.org/officeDocument/2006/relationships/image" Target="media/image28.gif"/><Relationship Id="rId47" Type="http://schemas.openxmlformats.org/officeDocument/2006/relationships/image" Target="media/image33.gif"/><Relationship Id="rId50" Type="http://schemas.openxmlformats.org/officeDocument/2006/relationships/image" Target="media/image36.gif"/><Relationship Id="rId7" Type="http://schemas.openxmlformats.org/officeDocument/2006/relationships/hyperlink" Target="http://www.pravno-informacioni-sistem.rs/SlGlasnikPortal/prilozi/obrazac2.html&amp;doctype=reg&amp;x-filename=true&amp;regactid=433940" TargetMode="External"/><Relationship Id="rId12" Type="http://schemas.openxmlformats.org/officeDocument/2006/relationships/hyperlink" Target="http://www.pravno-informacioni-sistem.rs/SlGlasnikPortal/prilozi/prilog2.html&amp;doctype=reg&amp;x-filename=true&amp;regactid=433940" TargetMode="External"/><Relationship Id="rId17" Type="http://schemas.openxmlformats.org/officeDocument/2006/relationships/image" Target="media/image3.gif"/><Relationship Id="rId25" Type="http://schemas.openxmlformats.org/officeDocument/2006/relationships/image" Target="media/image11.gif"/><Relationship Id="rId33" Type="http://schemas.openxmlformats.org/officeDocument/2006/relationships/image" Target="media/image19.gif"/><Relationship Id="rId38" Type="http://schemas.openxmlformats.org/officeDocument/2006/relationships/image" Target="media/image24.gif"/><Relationship Id="rId46" Type="http://schemas.openxmlformats.org/officeDocument/2006/relationships/image" Target="media/image32.gif"/><Relationship Id="rId2" Type="http://schemas.microsoft.com/office/2007/relationships/stylesWithEffects" Target="stylesWithEffects.xml"/><Relationship Id="rId16" Type="http://schemas.openxmlformats.org/officeDocument/2006/relationships/image" Target="media/image2.gif"/><Relationship Id="rId20" Type="http://schemas.openxmlformats.org/officeDocument/2006/relationships/image" Target="media/image6.gif"/><Relationship Id="rId29" Type="http://schemas.openxmlformats.org/officeDocument/2006/relationships/image" Target="media/image15.gif"/><Relationship Id="rId41" Type="http://schemas.openxmlformats.org/officeDocument/2006/relationships/image" Target="media/image27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obrazac1.html&amp;doctype=reg&amp;x-filename=true&amp;regactid=433940" TargetMode="External"/><Relationship Id="rId11" Type="http://schemas.openxmlformats.org/officeDocument/2006/relationships/hyperlink" Target="http://www.pravno-informacioni-sistem.rs/SlGlasnikPortal/prilozi/obrazac6.html&amp;doctype=reg&amp;x-filename=true&amp;regactid=433940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8.gif"/><Relationship Id="rId37" Type="http://schemas.openxmlformats.org/officeDocument/2006/relationships/image" Target="media/image23.gif"/><Relationship Id="rId40" Type="http://schemas.openxmlformats.org/officeDocument/2006/relationships/image" Target="media/image26.gif"/><Relationship Id="rId45" Type="http://schemas.openxmlformats.org/officeDocument/2006/relationships/image" Target="media/image31.gif"/><Relationship Id="rId53" Type="http://schemas.openxmlformats.org/officeDocument/2006/relationships/fontTable" Target="fontTable.xml"/><Relationship Id="rId5" Type="http://schemas.openxmlformats.org/officeDocument/2006/relationships/hyperlink" Target="http://www.pravno-informacioni-sistem.rs/" TargetMode="External"/><Relationship Id="rId15" Type="http://schemas.openxmlformats.org/officeDocument/2006/relationships/image" Target="media/image1.gif"/><Relationship Id="rId23" Type="http://schemas.openxmlformats.org/officeDocument/2006/relationships/image" Target="media/image9.gif"/><Relationship Id="rId28" Type="http://schemas.openxmlformats.org/officeDocument/2006/relationships/image" Target="media/image14.gif"/><Relationship Id="rId36" Type="http://schemas.openxmlformats.org/officeDocument/2006/relationships/image" Target="media/image22.gif"/><Relationship Id="rId49" Type="http://schemas.openxmlformats.org/officeDocument/2006/relationships/image" Target="media/image35.gif"/><Relationship Id="rId10" Type="http://schemas.openxmlformats.org/officeDocument/2006/relationships/hyperlink" Target="http://www.pravno-informacioni-sistem.rs/SlGlasnikPortal/prilozi/obrazac5.html&amp;doctype=reg&amp;x-filename=true&amp;regactid=433940" TargetMode="External"/><Relationship Id="rId19" Type="http://schemas.openxmlformats.org/officeDocument/2006/relationships/image" Target="media/image5.gif"/><Relationship Id="rId31" Type="http://schemas.openxmlformats.org/officeDocument/2006/relationships/image" Target="media/image17.gif"/><Relationship Id="rId44" Type="http://schemas.openxmlformats.org/officeDocument/2006/relationships/image" Target="media/image30.gif"/><Relationship Id="rId52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hyperlink" Target="http://www.pravno-informacioni-sistem.rs/SlGlasnikPortal/prilozi/obrazac4.html&amp;doctype=reg&amp;x-filename=true&amp;regactid=433940" TargetMode="External"/><Relationship Id="rId14" Type="http://schemas.openxmlformats.org/officeDocument/2006/relationships/hyperlink" Target="http://www.pravno-informacioni-sistem.rs/SlGlasnikPortal/prilozi/crtezi.html&amp;doctype=reg&amp;x-filename=true&amp;regactid=433940" TargetMode="External"/><Relationship Id="rId22" Type="http://schemas.openxmlformats.org/officeDocument/2006/relationships/image" Target="media/image8.gif"/><Relationship Id="rId27" Type="http://schemas.openxmlformats.org/officeDocument/2006/relationships/image" Target="media/image13.gif"/><Relationship Id="rId30" Type="http://schemas.openxmlformats.org/officeDocument/2006/relationships/image" Target="media/image16.gif"/><Relationship Id="rId35" Type="http://schemas.openxmlformats.org/officeDocument/2006/relationships/image" Target="media/image21.gif"/><Relationship Id="rId43" Type="http://schemas.openxmlformats.org/officeDocument/2006/relationships/image" Target="media/image29.gif"/><Relationship Id="rId48" Type="http://schemas.openxmlformats.org/officeDocument/2006/relationships/image" Target="media/image34.gif"/><Relationship Id="rId8" Type="http://schemas.openxmlformats.org/officeDocument/2006/relationships/hyperlink" Target="http://www.pravno-informacioni-sistem.rs/SlGlasnikPortal/prilozi/obrazac3.html&amp;doctype=reg&amp;x-filename=true&amp;regactid=433940" TargetMode="External"/><Relationship Id="rId51" Type="http://schemas.openxmlformats.org/officeDocument/2006/relationships/image" Target="media/image3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92</Pages>
  <Words>14756</Words>
  <Characters>86622</Characters>
  <Application>Microsoft Office Word</Application>
  <DocSecurity>0</DocSecurity>
  <Lines>2341</Lines>
  <Paragraphs>993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Vukovic</dc:creator>
  <cp:lastModifiedBy>Zoran Zivkovic</cp:lastModifiedBy>
  <cp:revision>2</cp:revision>
  <cp:lastPrinted>2022-10-20T10:23:00Z</cp:lastPrinted>
  <dcterms:created xsi:type="dcterms:W3CDTF">2022-10-20T10:24:00Z</dcterms:created>
  <dcterms:modified xsi:type="dcterms:W3CDTF">2022-10-20T10:24:00Z</dcterms:modified>
</cp:coreProperties>
</file>